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17"/>
        <w:gridCol w:w="1620"/>
        <w:gridCol w:w="2880"/>
        <w:gridCol w:w="1260"/>
        <w:gridCol w:w="1750"/>
      </w:tblGrid>
      <w:tr w14:paraId="44DBD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417" w:type="dxa"/>
            <w:tcBorders>
              <w:top w:val="single" w:color="auto" w:sz="8" w:space="0"/>
              <w:left w:val="single" w:color="auto" w:sz="8" w:space="0"/>
              <w:bottom w:val="single" w:color="auto" w:sz="8" w:space="0"/>
            </w:tcBorders>
            <w:vAlign w:val="center"/>
          </w:tcPr>
          <w:p w14:paraId="5F707778">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项目登记号</w:t>
            </w:r>
          </w:p>
        </w:tc>
        <w:tc>
          <w:tcPr>
            <w:tcW w:w="1620" w:type="dxa"/>
            <w:tcBorders>
              <w:top w:val="single" w:color="auto" w:sz="8" w:space="0"/>
              <w:bottom w:val="single" w:color="auto" w:sz="8" w:space="0"/>
              <w:right w:val="single" w:color="auto" w:sz="8" w:space="0"/>
            </w:tcBorders>
            <w:vAlign w:val="center"/>
          </w:tcPr>
          <w:p w14:paraId="635906AF">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880" w:type="dxa"/>
            <w:tcBorders>
              <w:top w:val="nil"/>
              <w:left w:val="single" w:color="auto" w:sz="8" w:space="0"/>
              <w:bottom w:val="nil"/>
              <w:right w:val="single" w:color="auto" w:sz="8" w:space="0"/>
            </w:tcBorders>
          </w:tcPr>
          <w:p w14:paraId="7C735AE6">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60" w:type="dxa"/>
            <w:tcBorders>
              <w:top w:val="single" w:color="auto" w:sz="8" w:space="0"/>
              <w:left w:val="single" w:color="auto" w:sz="8" w:space="0"/>
              <w:bottom w:val="single" w:color="auto" w:sz="8" w:space="0"/>
            </w:tcBorders>
            <w:vAlign w:val="center"/>
          </w:tcPr>
          <w:p w14:paraId="0CF59BD3">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项目序号</w:t>
            </w:r>
          </w:p>
        </w:tc>
        <w:tc>
          <w:tcPr>
            <w:tcW w:w="1750" w:type="dxa"/>
            <w:tcBorders>
              <w:top w:val="single" w:color="auto" w:sz="8" w:space="0"/>
              <w:bottom w:val="single" w:color="auto" w:sz="8" w:space="0"/>
              <w:right w:val="single" w:color="auto" w:sz="8" w:space="0"/>
            </w:tcBorders>
            <w:vAlign w:val="center"/>
          </w:tcPr>
          <w:p w14:paraId="54088BF9">
            <w:pPr>
              <w:adjustRightInd/>
              <w:snapToGrid/>
              <w:spacing w:after="0" w:afterLines="-2147483648" w:line="240" w:lineRule="auto"/>
              <w:ind w:firstLine="0" w:firstLineChars="0"/>
              <w:rPr>
                <w:rFonts w:ascii="Times New Roman" w:hAnsi="Times New Roman" w:eastAsia="宋体"/>
                <w:color w:val="000000"/>
                <w:sz w:val="21"/>
                <w:szCs w:val="20"/>
              </w:rPr>
            </w:pPr>
          </w:p>
        </w:tc>
      </w:tr>
    </w:tbl>
    <w:p w14:paraId="74B36190">
      <w:pPr>
        <w:adjustRightInd/>
        <w:snapToGrid/>
        <w:spacing w:after="0" w:afterLines="-2147483648" w:line="240" w:lineRule="auto"/>
        <w:ind w:firstLine="0" w:firstLineChars="0"/>
        <w:jc w:val="center"/>
        <w:rPr>
          <w:rFonts w:ascii="Times New Roman" w:hAnsi="Times New Roman" w:eastAsia="宋体"/>
          <w:color w:val="000000"/>
          <w:sz w:val="21"/>
          <w:szCs w:val="20"/>
        </w:rPr>
      </w:pPr>
    </w:p>
    <w:p w14:paraId="0C51F31D">
      <w:pPr>
        <w:adjustRightInd/>
        <w:snapToGrid/>
        <w:spacing w:after="0" w:afterLines="-2147483648" w:line="240" w:lineRule="auto"/>
        <w:ind w:firstLine="0" w:firstLineChars="0"/>
        <w:jc w:val="center"/>
        <w:rPr>
          <w:rFonts w:ascii="Times New Roman" w:hAnsi="Times New Roman" w:eastAsia="宋体"/>
          <w:color w:val="000000"/>
          <w:sz w:val="21"/>
          <w:szCs w:val="20"/>
        </w:rPr>
      </w:pPr>
    </w:p>
    <w:p w14:paraId="195616B1">
      <w:pPr>
        <w:adjustRightInd/>
        <w:snapToGrid/>
        <w:spacing w:after="0" w:afterLines="-2147483648" w:line="240" w:lineRule="auto"/>
        <w:ind w:firstLine="0" w:firstLineChars="0"/>
        <w:jc w:val="center"/>
        <w:rPr>
          <w:rFonts w:ascii="Times New Roman" w:hAnsi="Times New Roman" w:eastAsia="宋体"/>
          <w:color w:val="000000"/>
          <w:sz w:val="21"/>
          <w:szCs w:val="20"/>
        </w:rPr>
      </w:pPr>
    </w:p>
    <w:p w14:paraId="51400CF1">
      <w:pPr>
        <w:adjustRightInd/>
        <w:snapToGrid/>
        <w:spacing w:after="0" w:afterLines="-2147483648" w:line="240" w:lineRule="auto"/>
        <w:ind w:firstLine="0" w:firstLineChars="0"/>
        <w:jc w:val="center"/>
        <w:rPr>
          <w:rFonts w:ascii="Times New Roman" w:hAnsi="Times New Roman" w:eastAsia="宋体"/>
          <w:color w:val="000000"/>
          <w:sz w:val="21"/>
          <w:szCs w:val="20"/>
        </w:rPr>
      </w:pPr>
    </w:p>
    <w:p w14:paraId="791D3174">
      <w:pPr>
        <w:adjustRightInd/>
        <w:snapToGrid/>
        <w:spacing w:after="0" w:afterLines="-2147483648" w:line="240" w:lineRule="auto"/>
        <w:ind w:firstLine="0" w:firstLineChars="0"/>
        <w:jc w:val="center"/>
        <w:rPr>
          <w:rFonts w:ascii="Times New Roman" w:hAnsi="Times New Roman" w:eastAsia="宋体"/>
          <w:color w:val="000000"/>
          <w:sz w:val="21"/>
          <w:szCs w:val="20"/>
        </w:rPr>
      </w:pPr>
    </w:p>
    <w:p w14:paraId="4D9C7D53">
      <w:pPr>
        <w:adjustRightInd w:val="0"/>
        <w:snapToGrid/>
        <w:spacing w:after="0" w:afterLines="-2147483648" w:line="800" w:lineRule="exact"/>
        <w:ind w:firstLine="0" w:firstLineChars="0"/>
        <w:jc w:val="center"/>
        <w:textAlignment w:val="baseline"/>
        <w:rPr>
          <w:rFonts w:ascii="Times New Roman" w:hAnsi="Times New Roman" w:eastAsia="华文中宋"/>
          <w:b/>
          <w:kern w:val="0"/>
          <w:sz w:val="52"/>
          <w:szCs w:val="20"/>
        </w:rPr>
      </w:pPr>
      <w:r>
        <w:rPr>
          <w:rFonts w:hint="eastAsia" w:ascii="Times New Roman" w:hAnsi="Times New Roman" w:eastAsia="华文中宋"/>
          <w:b/>
          <w:kern w:val="0"/>
          <w:sz w:val="52"/>
          <w:szCs w:val="20"/>
        </w:rPr>
        <w:t xml:space="preserve">中国地名术语应用研究 </w:t>
      </w:r>
    </w:p>
    <w:p w14:paraId="516AE297">
      <w:pPr>
        <w:adjustRightInd w:val="0"/>
        <w:snapToGrid/>
        <w:spacing w:after="0" w:afterLines="-2147483648" w:line="800" w:lineRule="exact"/>
        <w:ind w:firstLine="0" w:firstLineChars="0"/>
        <w:jc w:val="center"/>
        <w:textAlignment w:val="baseline"/>
        <w:rPr>
          <w:rFonts w:ascii="Times New Roman" w:hAnsi="Times New Roman" w:eastAsia="华文中宋"/>
          <w:b/>
          <w:kern w:val="0"/>
          <w:sz w:val="52"/>
          <w:szCs w:val="20"/>
        </w:rPr>
      </w:pPr>
      <w:r>
        <w:rPr>
          <w:rFonts w:ascii="Times New Roman" w:hAnsi="Times New Roman" w:eastAsia="华文中宋"/>
          <w:b/>
          <w:kern w:val="0"/>
          <w:sz w:val="52"/>
          <w:szCs w:val="20"/>
        </w:rPr>
        <w:t>项目申请书</w:t>
      </w:r>
    </w:p>
    <w:p w14:paraId="0129B0DC">
      <w:pPr>
        <w:adjustRightInd/>
        <w:snapToGrid/>
        <w:spacing w:after="0" w:afterLines="-2147483648" w:line="240" w:lineRule="auto"/>
        <w:ind w:firstLine="0" w:firstLineChars="0"/>
        <w:rPr>
          <w:rFonts w:ascii="Times New Roman" w:hAnsi="Times New Roman" w:eastAsia="黑体"/>
          <w:color w:val="000000"/>
          <w:sz w:val="21"/>
          <w:szCs w:val="20"/>
        </w:rPr>
      </w:pPr>
    </w:p>
    <w:p w14:paraId="4095F558">
      <w:pPr>
        <w:adjustRightInd/>
        <w:snapToGrid/>
        <w:spacing w:after="0" w:afterLines="-2147483648" w:line="240" w:lineRule="auto"/>
        <w:ind w:firstLine="0" w:firstLineChars="0"/>
        <w:rPr>
          <w:rFonts w:ascii="Times New Roman" w:hAnsi="Times New Roman" w:eastAsia="黑体"/>
          <w:color w:val="000000"/>
          <w:sz w:val="21"/>
          <w:szCs w:val="20"/>
        </w:rPr>
      </w:pPr>
    </w:p>
    <w:p w14:paraId="13225F08">
      <w:pPr>
        <w:adjustRightInd/>
        <w:snapToGrid/>
        <w:spacing w:after="0" w:afterLines="-2147483648" w:line="240" w:lineRule="auto"/>
        <w:ind w:firstLine="0" w:firstLineChars="0"/>
        <w:rPr>
          <w:rFonts w:ascii="Times New Roman" w:hAnsi="Times New Roman" w:eastAsia="黑体"/>
          <w:color w:val="000000"/>
          <w:sz w:val="21"/>
          <w:szCs w:val="20"/>
        </w:rPr>
      </w:pPr>
    </w:p>
    <w:p w14:paraId="7B3E3133">
      <w:pPr>
        <w:adjustRightInd/>
        <w:snapToGrid/>
        <w:spacing w:after="0" w:afterLines="-2147483648" w:line="240" w:lineRule="auto"/>
        <w:ind w:firstLine="0" w:firstLineChars="0"/>
        <w:rPr>
          <w:rFonts w:ascii="Times New Roman" w:hAnsi="Times New Roman" w:eastAsia="黑体"/>
          <w:color w:val="000000"/>
          <w:sz w:val="21"/>
          <w:szCs w:val="20"/>
        </w:rPr>
      </w:pPr>
    </w:p>
    <w:p w14:paraId="12643FF1">
      <w:pPr>
        <w:adjustRightInd/>
        <w:snapToGrid/>
        <w:spacing w:after="0" w:afterLines="-2147483648" w:line="240" w:lineRule="auto"/>
        <w:ind w:firstLine="0" w:firstLineChars="0"/>
        <w:rPr>
          <w:rFonts w:ascii="Times New Roman" w:hAnsi="Times New Roman" w:eastAsia="黑体"/>
          <w:color w:val="000000"/>
          <w:sz w:val="21"/>
          <w:szCs w:val="20"/>
        </w:rPr>
      </w:pPr>
    </w:p>
    <w:p w14:paraId="01CE1181">
      <w:pPr>
        <w:adjustRightInd/>
        <w:snapToGrid/>
        <w:spacing w:after="0" w:afterLines="-2147483648" w:line="240" w:lineRule="auto"/>
        <w:ind w:firstLine="1455" w:firstLineChars="453"/>
        <w:rPr>
          <w:rFonts w:ascii="仿宋" w:hAnsi="仿宋" w:eastAsia="仿宋"/>
          <w:b/>
          <w:bCs/>
          <w:sz w:val="21"/>
          <w:szCs w:val="21"/>
          <w:u w:val="single"/>
        </w:rPr>
      </w:pPr>
      <w:r>
        <w:rPr>
          <w:rFonts w:hint="eastAsia" w:ascii="仿宋" w:hAnsi="仿宋" w:eastAsia="仿宋"/>
          <w:b/>
          <w:bCs/>
          <w:sz w:val="32"/>
          <w:szCs w:val="20"/>
        </w:rPr>
        <w:t xml:space="preserve">学科分类 </w:t>
      </w:r>
      <w:r>
        <w:rPr>
          <w:rFonts w:hint="eastAsia" w:ascii="仿宋" w:hAnsi="仿宋" w:eastAsia="仿宋"/>
          <w:b/>
          <w:bCs/>
          <w:sz w:val="32"/>
          <w:szCs w:val="20"/>
          <w:u w:val="single"/>
        </w:rPr>
        <w:t xml:space="preserve">                           </w:t>
      </w:r>
    </w:p>
    <w:p w14:paraId="4084DE17">
      <w:pPr>
        <w:adjustRightInd/>
        <w:snapToGrid/>
        <w:spacing w:after="0" w:afterLines="-2147483648" w:line="240" w:lineRule="auto"/>
        <w:ind w:firstLine="955" w:firstLineChars="453"/>
        <w:rPr>
          <w:rFonts w:ascii="仿宋" w:hAnsi="仿宋" w:eastAsia="仿宋"/>
          <w:b/>
          <w:bCs/>
          <w:sz w:val="21"/>
          <w:szCs w:val="21"/>
          <w:u w:val="single"/>
        </w:rPr>
      </w:pPr>
    </w:p>
    <w:p w14:paraId="3DF412CF">
      <w:pPr>
        <w:adjustRightInd/>
        <w:snapToGrid/>
        <w:spacing w:after="0" w:afterLines="-2147483648" w:line="240" w:lineRule="auto"/>
        <w:ind w:firstLine="1455" w:firstLineChars="453"/>
        <w:rPr>
          <w:rFonts w:ascii="仿宋" w:hAnsi="仿宋" w:eastAsia="仿宋"/>
          <w:b/>
          <w:bCs/>
          <w:sz w:val="21"/>
          <w:szCs w:val="21"/>
          <w:u w:val="single"/>
        </w:rPr>
      </w:pPr>
      <w:r>
        <w:rPr>
          <w:rFonts w:hint="eastAsia" w:ascii="仿宋" w:hAnsi="仿宋" w:eastAsia="仿宋"/>
          <w:b/>
          <w:bCs/>
          <w:sz w:val="32"/>
          <w:szCs w:val="20"/>
        </w:rPr>
        <w:t xml:space="preserve">项目类别 </w:t>
      </w:r>
      <w:r>
        <w:rPr>
          <w:rFonts w:hint="eastAsia" w:ascii="仿宋" w:hAnsi="仿宋" w:eastAsia="仿宋"/>
          <w:b/>
          <w:bCs/>
          <w:sz w:val="32"/>
          <w:szCs w:val="20"/>
          <w:u w:val="single"/>
        </w:rPr>
        <w:t xml:space="preserve">                           </w:t>
      </w:r>
    </w:p>
    <w:p w14:paraId="7DDC44F0">
      <w:pPr>
        <w:adjustRightInd/>
        <w:snapToGrid/>
        <w:spacing w:after="0" w:afterLines="-2147483648" w:line="240" w:lineRule="auto"/>
        <w:ind w:firstLine="955" w:firstLineChars="453"/>
        <w:rPr>
          <w:rFonts w:ascii="仿宋" w:hAnsi="仿宋" w:eastAsia="仿宋"/>
          <w:b/>
          <w:bCs/>
          <w:sz w:val="21"/>
          <w:szCs w:val="21"/>
          <w:u w:val="single"/>
        </w:rPr>
      </w:pPr>
    </w:p>
    <w:p w14:paraId="171A9620">
      <w:pPr>
        <w:adjustRightInd/>
        <w:snapToGrid/>
        <w:spacing w:after="0" w:afterLines="-2147483648" w:line="240" w:lineRule="auto"/>
        <w:ind w:firstLine="1455" w:firstLineChars="453"/>
        <w:rPr>
          <w:rFonts w:ascii="仿宋" w:hAnsi="仿宋" w:eastAsia="仿宋"/>
          <w:b/>
          <w:bCs/>
          <w:sz w:val="21"/>
          <w:szCs w:val="21"/>
          <w:u w:val="single"/>
        </w:rPr>
      </w:pPr>
      <w:r>
        <w:rPr>
          <w:rFonts w:hint="eastAsia" w:ascii="仿宋" w:hAnsi="仿宋" w:eastAsia="仿宋"/>
          <w:b/>
          <w:bCs/>
          <w:sz w:val="32"/>
          <w:szCs w:val="20"/>
        </w:rPr>
        <w:t xml:space="preserve">课题名称 </w:t>
      </w:r>
      <w:r>
        <w:rPr>
          <w:rFonts w:hint="eastAsia" w:ascii="仿宋" w:hAnsi="仿宋" w:eastAsia="仿宋"/>
          <w:b/>
          <w:bCs/>
          <w:sz w:val="32"/>
          <w:szCs w:val="20"/>
          <w:u w:val="single"/>
        </w:rPr>
        <w:t xml:space="preserve">                           </w:t>
      </w:r>
    </w:p>
    <w:p w14:paraId="59E5A6D1">
      <w:pPr>
        <w:adjustRightInd/>
        <w:snapToGrid/>
        <w:spacing w:after="0" w:afterLines="-2147483648" w:line="240" w:lineRule="auto"/>
        <w:ind w:firstLine="955" w:firstLineChars="453"/>
        <w:rPr>
          <w:rFonts w:ascii="仿宋" w:hAnsi="仿宋" w:eastAsia="仿宋"/>
          <w:b/>
          <w:bCs/>
          <w:sz w:val="21"/>
          <w:szCs w:val="21"/>
          <w:u w:val="single"/>
        </w:rPr>
      </w:pPr>
    </w:p>
    <w:p w14:paraId="663DBE5F">
      <w:pPr>
        <w:adjustRightInd/>
        <w:snapToGrid/>
        <w:spacing w:after="0" w:afterLines="-2147483648" w:line="240" w:lineRule="auto"/>
        <w:ind w:firstLine="1455" w:firstLineChars="453"/>
        <w:rPr>
          <w:rFonts w:ascii="仿宋" w:hAnsi="仿宋" w:eastAsia="仿宋"/>
          <w:b/>
          <w:bCs/>
          <w:sz w:val="21"/>
          <w:szCs w:val="21"/>
          <w:u w:val="single"/>
        </w:rPr>
      </w:pPr>
      <w:r>
        <w:rPr>
          <w:rFonts w:hint="eastAsia" w:ascii="仿宋" w:hAnsi="仿宋" w:eastAsia="仿宋"/>
          <w:b/>
          <w:bCs/>
          <w:sz w:val="32"/>
          <w:szCs w:val="20"/>
        </w:rPr>
        <w:t>申 请 人</w:t>
      </w:r>
      <w:r>
        <w:rPr>
          <w:rFonts w:hint="eastAsia" w:ascii="仿宋" w:hAnsi="仿宋" w:eastAsia="仿宋"/>
          <w:b/>
          <w:bCs/>
          <w:sz w:val="32"/>
          <w:szCs w:val="20"/>
          <w:u w:val="single"/>
        </w:rPr>
        <w:t xml:space="preserve">                            </w:t>
      </w:r>
    </w:p>
    <w:p w14:paraId="01AD287C">
      <w:pPr>
        <w:adjustRightInd/>
        <w:snapToGrid/>
        <w:spacing w:after="0" w:afterLines="-2147483648" w:line="240" w:lineRule="auto"/>
        <w:ind w:firstLine="955" w:firstLineChars="453"/>
        <w:rPr>
          <w:rFonts w:ascii="仿宋" w:hAnsi="仿宋" w:eastAsia="仿宋"/>
          <w:b/>
          <w:bCs/>
          <w:sz w:val="21"/>
          <w:szCs w:val="21"/>
          <w:u w:val="single"/>
        </w:rPr>
      </w:pPr>
    </w:p>
    <w:p w14:paraId="537E2E79">
      <w:pPr>
        <w:adjustRightInd/>
        <w:snapToGrid/>
        <w:spacing w:after="0" w:afterLines="-2147483648" w:line="240" w:lineRule="auto"/>
        <w:ind w:firstLine="1455" w:firstLineChars="453"/>
        <w:rPr>
          <w:rFonts w:ascii="仿宋" w:hAnsi="仿宋" w:eastAsia="仿宋"/>
          <w:b/>
          <w:bCs/>
          <w:sz w:val="21"/>
          <w:szCs w:val="21"/>
          <w:u w:val="single"/>
        </w:rPr>
      </w:pPr>
      <w:r>
        <w:rPr>
          <w:rFonts w:hint="eastAsia" w:ascii="仿宋" w:hAnsi="仿宋" w:eastAsia="仿宋"/>
          <w:b/>
          <w:bCs/>
          <w:sz w:val="32"/>
          <w:szCs w:val="20"/>
        </w:rPr>
        <w:t xml:space="preserve">责任单位 </w:t>
      </w:r>
      <w:r>
        <w:rPr>
          <w:rFonts w:hint="eastAsia" w:ascii="仿宋" w:hAnsi="仿宋" w:eastAsia="仿宋"/>
          <w:b/>
          <w:bCs/>
          <w:sz w:val="32"/>
          <w:szCs w:val="20"/>
          <w:u w:val="single"/>
        </w:rPr>
        <w:t xml:space="preserve">                           </w:t>
      </w:r>
    </w:p>
    <w:p w14:paraId="69598575">
      <w:pPr>
        <w:adjustRightInd/>
        <w:snapToGrid/>
        <w:spacing w:after="0" w:afterLines="-2147483648" w:line="240" w:lineRule="auto"/>
        <w:ind w:firstLine="955" w:firstLineChars="453"/>
        <w:rPr>
          <w:rFonts w:ascii="仿宋" w:hAnsi="仿宋" w:eastAsia="仿宋"/>
          <w:b/>
          <w:bCs/>
          <w:sz w:val="21"/>
          <w:szCs w:val="21"/>
          <w:u w:val="single"/>
        </w:rPr>
      </w:pPr>
    </w:p>
    <w:p w14:paraId="0429F9BB">
      <w:pPr>
        <w:adjustRightInd/>
        <w:snapToGrid/>
        <w:spacing w:after="0" w:afterLines="-2147483648" w:line="240" w:lineRule="auto"/>
        <w:ind w:firstLine="1455" w:firstLineChars="453"/>
        <w:rPr>
          <w:rFonts w:ascii="仿宋" w:hAnsi="仿宋" w:eastAsia="仿宋"/>
          <w:b/>
          <w:bCs/>
          <w:sz w:val="32"/>
          <w:szCs w:val="20"/>
          <w:u w:val="single"/>
        </w:rPr>
      </w:pPr>
      <w:r>
        <w:rPr>
          <w:rFonts w:hint="eastAsia" w:ascii="仿宋" w:hAnsi="仿宋" w:eastAsia="仿宋"/>
          <w:b/>
          <w:bCs/>
          <w:sz w:val="32"/>
          <w:szCs w:val="20"/>
        </w:rPr>
        <w:t xml:space="preserve">填表日期 </w:t>
      </w:r>
      <w:r>
        <w:rPr>
          <w:rFonts w:hint="eastAsia" w:ascii="仿宋" w:hAnsi="仿宋" w:eastAsia="仿宋"/>
          <w:b/>
          <w:bCs/>
          <w:sz w:val="32"/>
          <w:szCs w:val="20"/>
          <w:u w:val="single"/>
        </w:rPr>
        <w:t xml:space="preserve">                           </w:t>
      </w:r>
    </w:p>
    <w:p w14:paraId="02AA53F5">
      <w:pPr>
        <w:adjustRightInd/>
        <w:snapToGrid/>
        <w:spacing w:after="0" w:afterLines="-2147483648" w:line="240" w:lineRule="auto"/>
        <w:ind w:firstLine="0" w:firstLineChars="0"/>
        <w:rPr>
          <w:rFonts w:ascii="Times New Roman" w:hAnsi="Times New Roman" w:eastAsia="黑体"/>
          <w:color w:val="000000"/>
          <w:sz w:val="21"/>
          <w:szCs w:val="20"/>
        </w:rPr>
      </w:pPr>
    </w:p>
    <w:p w14:paraId="40A172AC">
      <w:pPr>
        <w:adjustRightInd/>
        <w:snapToGrid/>
        <w:spacing w:after="0" w:afterLines="-2147483648" w:line="240" w:lineRule="auto"/>
        <w:ind w:firstLine="0" w:firstLineChars="0"/>
        <w:rPr>
          <w:rFonts w:ascii="Times New Roman" w:hAnsi="Times New Roman" w:eastAsia="黑体"/>
          <w:color w:val="000000"/>
          <w:sz w:val="21"/>
          <w:szCs w:val="20"/>
        </w:rPr>
      </w:pPr>
    </w:p>
    <w:p w14:paraId="43AF5DAC">
      <w:pPr>
        <w:adjustRightInd w:val="0"/>
        <w:snapToGrid/>
        <w:spacing w:after="0" w:afterLines="-2147483648" w:line="240" w:lineRule="auto"/>
        <w:ind w:firstLine="0" w:firstLineChars="0"/>
        <w:textAlignment w:val="baseline"/>
        <w:rPr>
          <w:rFonts w:ascii="Times New Roman" w:hAnsi="Times New Roman" w:eastAsia="仿宋_GB2312"/>
          <w:color w:val="000000"/>
          <w:sz w:val="32"/>
          <w:szCs w:val="20"/>
        </w:rPr>
      </w:pPr>
    </w:p>
    <w:p w14:paraId="39B7ABC7">
      <w:pPr>
        <w:adjustRightInd w:val="0"/>
        <w:snapToGrid/>
        <w:spacing w:after="0" w:afterLines="-2147483648" w:line="240" w:lineRule="atLeast"/>
        <w:ind w:firstLine="0" w:firstLineChars="0"/>
        <w:jc w:val="center"/>
        <w:textAlignment w:val="baseline"/>
        <w:rPr>
          <w:rFonts w:hint="eastAsia" w:ascii="Times New Roman" w:hAnsi="Times New Roman" w:eastAsia="楷体"/>
          <w:kern w:val="0"/>
          <w:sz w:val="21"/>
          <w:szCs w:val="21"/>
          <w:lang w:eastAsia="zh-CN"/>
        </w:rPr>
      </w:pPr>
      <w:bookmarkStart w:id="0" w:name="_Hlk163394800"/>
      <w:r>
        <w:rPr>
          <w:rFonts w:hint="eastAsia" w:ascii="Times New Roman" w:hAnsi="Times New Roman" w:eastAsia="楷体"/>
          <w:kern w:val="0"/>
          <w:sz w:val="32"/>
          <w:szCs w:val="20"/>
          <w:lang w:eastAsia="zh-CN"/>
        </w:rPr>
        <w:t>四川外国语大学地名研究中心</w:t>
      </w:r>
    </w:p>
    <w:p w14:paraId="5B798D40">
      <w:pPr>
        <w:adjustRightInd w:val="0"/>
        <w:snapToGrid/>
        <w:spacing w:after="0" w:afterLines="-2147483648" w:line="240" w:lineRule="atLeast"/>
        <w:ind w:firstLine="0" w:firstLineChars="0"/>
        <w:jc w:val="center"/>
        <w:textAlignment w:val="baseline"/>
        <w:rPr>
          <w:rFonts w:ascii="Times New Roman" w:hAnsi="Times New Roman" w:eastAsia="楷体"/>
          <w:kern w:val="0"/>
          <w:sz w:val="32"/>
          <w:szCs w:val="20"/>
        </w:rPr>
      </w:pPr>
      <w:r>
        <w:rPr>
          <w:rFonts w:hint="eastAsia" w:ascii="Times New Roman" w:hAnsi="Times New Roman" w:eastAsia="楷体"/>
          <w:kern w:val="0"/>
          <w:sz w:val="32"/>
          <w:szCs w:val="20"/>
        </w:rPr>
        <w:t>202</w:t>
      </w:r>
      <w:r>
        <w:rPr>
          <w:rFonts w:hint="eastAsia" w:ascii="Times New Roman" w:hAnsi="Times New Roman" w:eastAsia="楷体"/>
          <w:kern w:val="0"/>
          <w:sz w:val="32"/>
          <w:szCs w:val="20"/>
          <w:lang w:val="en-US" w:eastAsia="zh-CN"/>
        </w:rPr>
        <w:t>6</w:t>
      </w:r>
      <w:r>
        <w:rPr>
          <w:rFonts w:hint="eastAsia" w:ascii="Times New Roman" w:hAnsi="Times New Roman" w:eastAsia="楷体"/>
          <w:kern w:val="0"/>
          <w:sz w:val="32"/>
          <w:szCs w:val="20"/>
        </w:rPr>
        <w:t>年</w:t>
      </w:r>
      <w:r>
        <w:rPr>
          <w:rFonts w:hint="eastAsia" w:ascii="Times New Roman" w:hAnsi="Times New Roman" w:eastAsia="楷体"/>
          <w:kern w:val="0"/>
          <w:sz w:val="32"/>
          <w:szCs w:val="20"/>
          <w:lang w:val="en-US" w:eastAsia="zh-CN"/>
        </w:rPr>
        <w:t>1</w:t>
      </w:r>
      <w:r>
        <w:rPr>
          <w:rFonts w:hint="eastAsia" w:ascii="Times New Roman" w:hAnsi="Times New Roman" w:eastAsia="楷体"/>
          <w:kern w:val="0"/>
          <w:sz w:val="32"/>
          <w:szCs w:val="20"/>
        </w:rPr>
        <w:t>月制</w:t>
      </w:r>
    </w:p>
    <w:bookmarkEnd w:id="0"/>
    <w:p w14:paraId="6AD192DE">
      <w:pPr>
        <w:adjustRightInd/>
        <w:snapToGrid/>
        <w:spacing w:after="62" w:afterLines="20" w:line="240" w:lineRule="auto"/>
        <w:ind w:firstLine="0" w:firstLineChars="0"/>
        <w:jc w:val="center"/>
        <w:rPr>
          <w:rFonts w:ascii="黑体" w:hAnsi="Times New Roman" w:eastAsia="黑体"/>
          <w:color w:val="000000"/>
          <w:sz w:val="32"/>
          <w:szCs w:val="32"/>
        </w:rPr>
      </w:pPr>
    </w:p>
    <w:p w14:paraId="188722D7">
      <w:pPr>
        <w:adjustRightInd/>
        <w:snapToGrid/>
        <w:spacing w:after="62" w:afterLines="20" w:line="240" w:lineRule="auto"/>
        <w:ind w:firstLine="0" w:firstLineChars="0"/>
        <w:jc w:val="center"/>
        <w:rPr>
          <w:rFonts w:ascii="黑体" w:hAnsi="Times New Roman" w:eastAsia="黑体"/>
          <w:color w:val="000000"/>
          <w:sz w:val="32"/>
          <w:szCs w:val="32"/>
        </w:rPr>
      </w:pPr>
      <w:r>
        <w:rPr>
          <w:rFonts w:hint="eastAsia" w:ascii="黑体" w:hAnsi="Times New Roman" w:eastAsia="黑体"/>
          <w:color w:val="000000"/>
          <w:sz w:val="32"/>
          <w:szCs w:val="32"/>
        </w:rPr>
        <w:t>申请人承诺</w:t>
      </w:r>
    </w:p>
    <w:p w14:paraId="0BCED2D9">
      <w:pPr>
        <w:adjustRightInd/>
        <w:snapToGrid/>
        <w:spacing w:after="0" w:afterLines="-2147483648" w:line="480" w:lineRule="exact"/>
        <w:ind w:firstLine="0" w:firstLineChars="0"/>
        <w:rPr>
          <w:rFonts w:ascii="楷体" w:hAnsi="楷体" w:eastAsia="楷体"/>
          <w:color w:val="000000"/>
          <w:sz w:val="24"/>
          <w:szCs w:val="24"/>
        </w:rPr>
      </w:pPr>
      <w:r>
        <w:rPr>
          <w:rFonts w:hint="eastAsia" w:ascii="宋体" w:hAnsi="Times New Roman" w:eastAsia="宋体"/>
          <w:color w:val="000000"/>
          <w:sz w:val="24"/>
          <w:szCs w:val="24"/>
        </w:rPr>
        <w:t xml:space="preserve">   </w:t>
      </w:r>
      <w:r>
        <w:rPr>
          <w:rFonts w:hint="eastAsia" w:ascii="仿宋_GB2312" w:hAnsi="Times New Roman" w:eastAsia="仿宋_GB2312"/>
          <w:color w:val="000000"/>
          <w:sz w:val="28"/>
          <w:szCs w:val="20"/>
        </w:rPr>
        <w:t xml:space="preserve"> </w:t>
      </w:r>
      <w:r>
        <w:rPr>
          <w:rFonts w:hint="eastAsia" w:ascii="楷体" w:hAnsi="楷体" w:eastAsia="楷体"/>
          <w:color w:val="000000"/>
          <w:sz w:val="28"/>
          <w:szCs w:val="20"/>
        </w:rPr>
        <w:t>本人已认真阅读《</w:t>
      </w:r>
      <w:r>
        <w:rPr>
          <w:rFonts w:ascii="Times New Roman" w:hAnsi="Times New Roman" w:eastAsia="楷体"/>
          <w:color w:val="000000"/>
          <w:sz w:val="28"/>
          <w:szCs w:val="20"/>
        </w:rPr>
        <w:t>202</w:t>
      </w:r>
      <w:r>
        <w:rPr>
          <w:rFonts w:hint="eastAsia" w:ascii="Times New Roman" w:hAnsi="Times New Roman" w:eastAsia="楷体"/>
          <w:color w:val="000000"/>
          <w:sz w:val="28"/>
          <w:szCs w:val="20"/>
          <w:lang w:val="en-US" w:eastAsia="zh-CN"/>
        </w:rPr>
        <w:t>6</w:t>
      </w:r>
      <w:r>
        <w:rPr>
          <w:rFonts w:hint="eastAsia" w:ascii="楷体" w:hAnsi="楷体" w:eastAsia="楷体"/>
          <w:color w:val="000000"/>
          <w:sz w:val="28"/>
          <w:szCs w:val="20"/>
        </w:rPr>
        <w:t>年中国地名术语应用研究申报公告》，对本《申请书》所填各项内容的真实性和有效性负责，保证没有知识产权争议。如获准立项，本人承诺：以本《申请书》为有法律约束力的协议，遵守</w:t>
      </w:r>
      <w:r>
        <w:rPr>
          <w:rFonts w:hint="eastAsia" w:ascii="楷体" w:hAnsi="楷体" w:eastAsia="楷体"/>
          <w:color w:val="000000"/>
          <w:sz w:val="28"/>
          <w:szCs w:val="20"/>
          <w:lang w:eastAsia="zh-CN"/>
        </w:rPr>
        <w:t>相关</w:t>
      </w:r>
      <w:r>
        <w:rPr>
          <w:rFonts w:hint="eastAsia" w:ascii="楷体" w:hAnsi="楷体" w:eastAsia="楷体"/>
          <w:color w:val="000000"/>
          <w:sz w:val="28"/>
          <w:szCs w:val="20"/>
        </w:rPr>
        <w:t>管理规章制度，严格按计划认真开展研究工作，取得预期研究成果。</w:t>
      </w:r>
      <w:r>
        <w:rPr>
          <w:rFonts w:hint="eastAsia" w:ascii="楷体" w:hAnsi="楷体" w:eastAsia="楷体"/>
          <w:color w:val="000000"/>
          <w:sz w:val="28"/>
          <w:szCs w:val="20"/>
          <w:lang w:eastAsia="zh-CN"/>
        </w:rPr>
        <w:t>四川外国语大学地名研究中心</w:t>
      </w:r>
      <w:r>
        <w:rPr>
          <w:rFonts w:hint="eastAsia" w:ascii="楷体" w:hAnsi="楷体" w:eastAsia="楷体"/>
          <w:color w:val="000000"/>
          <w:sz w:val="28"/>
          <w:szCs w:val="20"/>
        </w:rPr>
        <w:t>有权使用本《申请书》的所有数据和资料。若本《申请书》填报失实或违反有关规定，本人愿承担全部责任。</w:t>
      </w:r>
    </w:p>
    <w:p w14:paraId="7604C35F">
      <w:pPr>
        <w:adjustRightInd/>
        <w:snapToGrid/>
        <w:spacing w:after="0" w:afterLines="-2147483648" w:line="240" w:lineRule="auto"/>
        <w:ind w:right="1800" w:firstLine="0" w:firstLineChars="0"/>
        <w:jc w:val="center"/>
        <w:rPr>
          <w:rFonts w:ascii="宋体" w:hAnsi="Times New Roman" w:eastAsia="宋体"/>
          <w:color w:val="000000"/>
          <w:sz w:val="24"/>
          <w:szCs w:val="24"/>
        </w:rPr>
      </w:pPr>
      <w:r>
        <w:rPr>
          <w:rFonts w:hint="eastAsia" w:ascii="宋体" w:hAnsi="Times New Roman" w:eastAsia="宋体"/>
          <w:color w:val="000000"/>
          <w:sz w:val="24"/>
          <w:szCs w:val="24"/>
        </w:rPr>
        <w:t xml:space="preserve">                                                      </w:t>
      </w:r>
    </w:p>
    <w:p w14:paraId="150495C1">
      <w:pPr>
        <w:adjustRightInd/>
        <w:snapToGrid/>
        <w:spacing w:after="0" w:afterLines="-2147483648" w:line="600" w:lineRule="exact"/>
        <w:ind w:right="1797" w:firstLine="0" w:firstLineChars="0"/>
        <w:jc w:val="center"/>
        <w:rPr>
          <w:rFonts w:ascii="黑体" w:hAnsi="黑体" w:eastAsia="黑体"/>
          <w:color w:val="000000"/>
          <w:sz w:val="28"/>
          <w:szCs w:val="20"/>
        </w:rPr>
      </w:pPr>
      <w:r>
        <w:rPr>
          <w:rFonts w:hint="eastAsia" w:ascii="宋体" w:hAnsi="Times New Roman" w:eastAsia="宋体"/>
          <w:color w:val="000000"/>
          <w:sz w:val="24"/>
          <w:szCs w:val="24"/>
        </w:rPr>
        <w:t xml:space="preserve">                                      </w:t>
      </w:r>
      <w:r>
        <w:rPr>
          <w:rFonts w:ascii="宋体" w:hAnsi="Times New Roman" w:eastAsia="宋体"/>
          <w:color w:val="000000"/>
          <w:sz w:val="24"/>
          <w:szCs w:val="24"/>
        </w:rPr>
        <w:t xml:space="preserve">   </w:t>
      </w:r>
      <w:r>
        <w:rPr>
          <w:rFonts w:ascii="黑体" w:hAnsi="黑体" w:eastAsia="黑体"/>
          <w:color w:val="000000"/>
          <w:sz w:val="24"/>
          <w:szCs w:val="24"/>
        </w:rPr>
        <w:t xml:space="preserve"> </w:t>
      </w:r>
      <w:r>
        <w:rPr>
          <w:rFonts w:hint="eastAsia" w:ascii="黑体" w:hAnsi="黑体" w:eastAsia="黑体"/>
          <w:color w:val="000000"/>
          <w:sz w:val="28"/>
          <w:szCs w:val="20"/>
        </w:rPr>
        <w:t>申请人（签章）</w:t>
      </w:r>
    </w:p>
    <w:p w14:paraId="14835827">
      <w:pPr>
        <w:adjustRightInd/>
        <w:snapToGrid/>
        <w:spacing w:after="0" w:afterLines="-2147483648" w:line="600" w:lineRule="exact"/>
        <w:ind w:right="1797" w:firstLine="0" w:firstLineChars="0"/>
        <w:jc w:val="center"/>
        <w:rPr>
          <w:rFonts w:ascii="仿宋_GB2312" w:hAnsi="Times New Roman" w:eastAsia="仿宋_GB2312"/>
          <w:color w:val="000000"/>
          <w:sz w:val="28"/>
          <w:szCs w:val="20"/>
        </w:rPr>
      </w:pPr>
      <w:r>
        <w:rPr>
          <w:rFonts w:hint="eastAsia" w:ascii="仿宋_GB2312" w:hAnsi="Times New Roman" w:eastAsia="仿宋_GB2312"/>
          <w:color w:val="000000"/>
          <w:sz w:val="28"/>
          <w:szCs w:val="20"/>
        </w:rPr>
        <w:t xml:space="preserve">                                    </w:t>
      </w:r>
      <w:r>
        <w:rPr>
          <w:rFonts w:ascii="仿宋_GB2312" w:hAnsi="Times New Roman" w:eastAsia="仿宋_GB2312"/>
          <w:color w:val="000000"/>
          <w:sz w:val="28"/>
          <w:szCs w:val="20"/>
        </w:rPr>
        <w:t xml:space="preserve"> </w:t>
      </w:r>
      <w:r>
        <w:rPr>
          <w:rFonts w:hint="eastAsia" w:ascii="仿宋_GB2312" w:hAnsi="Times New Roman" w:eastAsia="仿宋_GB2312"/>
          <w:color w:val="000000"/>
          <w:sz w:val="28"/>
          <w:szCs w:val="20"/>
        </w:rPr>
        <w:t xml:space="preserve">年   月   日  </w:t>
      </w:r>
    </w:p>
    <w:p w14:paraId="3CE3DD5B">
      <w:pPr>
        <w:adjustRightInd/>
        <w:snapToGrid/>
        <w:spacing w:after="0" w:afterLines="-2147483648" w:line="420" w:lineRule="exact"/>
        <w:ind w:firstLine="0" w:firstLineChars="0"/>
        <w:rPr>
          <w:rFonts w:ascii="黑体" w:hAnsi="Times New Roman" w:eastAsia="黑体"/>
          <w:color w:val="000000"/>
          <w:sz w:val="30"/>
          <w:szCs w:val="30"/>
        </w:rPr>
      </w:pPr>
    </w:p>
    <w:p w14:paraId="074AE778">
      <w:pPr>
        <w:adjustRightInd/>
        <w:snapToGrid/>
        <w:spacing w:after="0" w:afterLines="-2147483648" w:line="420" w:lineRule="exact"/>
        <w:ind w:firstLine="0" w:firstLineChars="0"/>
        <w:rPr>
          <w:rFonts w:ascii="黑体" w:hAnsi="Times New Roman" w:eastAsia="黑体"/>
          <w:color w:val="000000"/>
          <w:sz w:val="30"/>
          <w:szCs w:val="30"/>
        </w:rPr>
      </w:pPr>
    </w:p>
    <w:p w14:paraId="2F4143A5">
      <w:pPr>
        <w:adjustRightInd/>
        <w:snapToGrid/>
        <w:spacing w:after="0" w:afterLines="-2147483648" w:line="420" w:lineRule="exact"/>
        <w:ind w:firstLine="0" w:firstLineChars="0"/>
        <w:rPr>
          <w:rFonts w:ascii="黑体" w:hAnsi="Times New Roman" w:eastAsia="黑体"/>
          <w:color w:val="000000"/>
          <w:sz w:val="30"/>
          <w:szCs w:val="30"/>
        </w:rPr>
      </w:pPr>
    </w:p>
    <w:p w14:paraId="4DCCCF7A">
      <w:pPr>
        <w:adjustRightInd/>
        <w:snapToGrid/>
        <w:spacing w:after="0" w:afterLines="-2147483648" w:line="420" w:lineRule="exact"/>
        <w:ind w:firstLine="0" w:firstLineChars="0"/>
        <w:rPr>
          <w:rFonts w:ascii="黑体" w:hAnsi="Times New Roman" w:eastAsia="黑体"/>
          <w:color w:val="000000"/>
          <w:sz w:val="30"/>
          <w:szCs w:val="30"/>
        </w:rPr>
      </w:pPr>
    </w:p>
    <w:p w14:paraId="2A4B1C7C">
      <w:pPr>
        <w:adjustRightInd/>
        <w:snapToGrid/>
        <w:spacing w:after="0" w:afterLines="-2147483648" w:line="420" w:lineRule="exact"/>
        <w:ind w:firstLine="0" w:firstLineChars="0"/>
        <w:jc w:val="center"/>
        <w:rPr>
          <w:rFonts w:ascii="黑体" w:hAnsi="Times New Roman" w:eastAsia="黑体"/>
          <w:color w:val="000000"/>
          <w:sz w:val="32"/>
          <w:szCs w:val="32"/>
        </w:rPr>
      </w:pPr>
      <w:r>
        <w:rPr>
          <w:rFonts w:hint="eastAsia" w:ascii="黑体" w:hAnsi="Times New Roman" w:eastAsia="黑体"/>
          <w:color w:val="000000"/>
          <w:sz w:val="32"/>
          <w:szCs w:val="32"/>
        </w:rPr>
        <w:t>填写说明</w:t>
      </w:r>
    </w:p>
    <w:p w14:paraId="4C41F0AA">
      <w:pPr>
        <w:adjustRightInd/>
        <w:snapToGrid/>
        <w:spacing w:after="0" w:afterLines="-2147483648" w:line="480" w:lineRule="exact"/>
        <w:ind w:firstLine="560" w:firstLineChars="200"/>
        <w:rPr>
          <w:rFonts w:ascii="仿宋_GB2312" w:hAnsi="Times New Roman" w:eastAsia="仿宋_GB2312"/>
          <w:color w:val="000000"/>
          <w:sz w:val="28"/>
          <w:szCs w:val="28"/>
        </w:rPr>
      </w:pPr>
    </w:p>
    <w:p w14:paraId="6A8507EE">
      <w:pPr>
        <w:adjustRightInd w:val="0"/>
        <w:snapToGrid/>
        <w:spacing w:after="0" w:afterLines="-2147483648" w:line="380" w:lineRule="exact"/>
        <w:ind w:firstLine="420" w:firstLineChars="200"/>
        <w:textAlignment w:val="baseline"/>
        <w:rPr>
          <w:rFonts w:ascii="宋体" w:hAnsi="宋体" w:eastAsia="宋体"/>
          <w:kern w:val="0"/>
          <w:sz w:val="21"/>
          <w:szCs w:val="20"/>
        </w:rPr>
      </w:pPr>
      <w:r>
        <w:rPr>
          <w:rFonts w:hint="eastAsia" w:ascii="宋体" w:hAnsi="宋体" w:eastAsia="宋体"/>
          <w:kern w:val="0"/>
          <w:sz w:val="21"/>
          <w:szCs w:val="20"/>
        </w:rPr>
        <w:t>1.《申请书》请用计算机填写，所用代码请查阅《国家社会科学基金项目申报数据代码表》，所有表格均可加行加页，排版清晰。</w:t>
      </w:r>
    </w:p>
    <w:p w14:paraId="263D4AFA">
      <w:pPr>
        <w:adjustRightInd w:val="0"/>
        <w:snapToGrid/>
        <w:spacing w:after="0" w:afterLines="-2147483648" w:line="380" w:lineRule="exact"/>
        <w:ind w:firstLine="0" w:firstLineChars="0"/>
        <w:textAlignment w:val="baseline"/>
        <w:rPr>
          <w:rFonts w:ascii="宋体" w:hAnsi="宋体" w:eastAsia="宋体"/>
          <w:kern w:val="0"/>
          <w:sz w:val="21"/>
          <w:szCs w:val="20"/>
        </w:rPr>
      </w:pPr>
      <w:r>
        <w:rPr>
          <w:rFonts w:hint="eastAsia" w:ascii="宋体" w:hAnsi="宋体" w:eastAsia="宋体"/>
          <w:kern w:val="0"/>
          <w:sz w:val="21"/>
          <w:szCs w:val="20"/>
        </w:rPr>
        <w:t xml:space="preserve">    2.封面上方两个代码框申请人不填，其他栏目请用中文填写，其中“学科分类”填写一级学科名称，“课题名称”一般不加副标题。</w:t>
      </w:r>
    </w:p>
    <w:p w14:paraId="4739B910">
      <w:pPr>
        <w:adjustRightInd w:val="0"/>
        <w:snapToGrid/>
        <w:spacing w:after="0" w:afterLines="-2147483648" w:line="380" w:lineRule="exact"/>
        <w:ind w:firstLine="420" w:firstLineChars="200"/>
        <w:textAlignment w:val="baseline"/>
        <w:rPr>
          <w:rFonts w:ascii="宋体" w:hAnsi="宋体" w:eastAsia="宋体"/>
          <w:kern w:val="0"/>
          <w:sz w:val="21"/>
          <w:szCs w:val="20"/>
        </w:rPr>
      </w:pPr>
      <w:r>
        <w:rPr>
          <w:rFonts w:hint="eastAsia" w:ascii="宋体" w:hAnsi="宋体" w:eastAsia="宋体"/>
          <w:kern w:val="0"/>
          <w:sz w:val="21"/>
          <w:szCs w:val="20"/>
        </w:rPr>
        <w:t>3.《数据表》的填写和录入请参阅国家社会科学基金项目申报《填写&lt;数据表&gt;注意事项》。</w:t>
      </w:r>
    </w:p>
    <w:p w14:paraId="2EE15108">
      <w:pPr>
        <w:adjustRightInd w:val="0"/>
        <w:snapToGrid/>
        <w:spacing w:after="0" w:afterLines="-2147483648" w:line="380" w:lineRule="exact"/>
        <w:ind w:firstLine="420" w:firstLineChars="200"/>
        <w:textAlignment w:val="baseline"/>
        <w:rPr>
          <w:rFonts w:ascii="宋体" w:hAnsi="宋体" w:eastAsia="宋体"/>
          <w:kern w:val="0"/>
          <w:sz w:val="21"/>
          <w:szCs w:val="20"/>
        </w:rPr>
      </w:pPr>
      <w:r>
        <w:rPr>
          <w:rFonts w:hint="eastAsia" w:ascii="宋体" w:hAnsi="宋体" w:eastAsia="宋体"/>
          <w:kern w:val="0"/>
          <w:sz w:val="21"/>
          <w:szCs w:val="20"/>
        </w:rPr>
        <w:t>4.《申请书》纸质版报送一式3份，统一用A</w:t>
      </w:r>
      <w:r>
        <w:rPr>
          <w:rFonts w:hint="eastAsia" w:ascii="宋体" w:hAnsi="宋体" w:eastAsia="宋体"/>
          <w:kern w:val="0"/>
          <w:sz w:val="21"/>
          <w:szCs w:val="20"/>
          <w:lang w:val="en-US" w:eastAsia="zh-CN"/>
        </w:rPr>
        <w:t>4</w:t>
      </w:r>
      <w:r>
        <w:rPr>
          <w:rFonts w:hint="eastAsia" w:ascii="宋体" w:hAnsi="宋体" w:eastAsia="宋体"/>
          <w:kern w:val="0"/>
          <w:sz w:val="21"/>
          <w:szCs w:val="20"/>
        </w:rPr>
        <w:t>纸双面印制</w:t>
      </w:r>
    </w:p>
    <w:p w14:paraId="43FA2586">
      <w:pPr>
        <w:adjustRightInd/>
        <w:snapToGrid/>
        <w:spacing w:after="0" w:afterLines="-2147483648" w:line="240" w:lineRule="auto"/>
        <w:ind w:firstLine="0" w:firstLineChars="0"/>
        <w:jc w:val="center"/>
        <w:rPr>
          <w:rFonts w:ascii="黑体" w:hAnsi="Times New Roman" w:eastAsia="黑体"/>
          <w:color w:val="000000"/>
          <w:sz w:val="32"/>
          <w:szCs w:val="32"/>
        </w:rPr>
      </w:pPr>
    </w:p>
    <w:p w14:paraId="57191AAC">
      <w:pPr>
        <w:adjustRightInd/>
        <w:snapToGrid/>
        <w:spacing w:after="0" w:afterLines="-2147483648" w:line="240" w:lineRule="auto"/>
        <w:ind w:firstLine="0" w:firstLineChars="0"/>
        <w:jc w:val="center"/>
        <w:rPr>
          <w:rFonts w:ascii="黑体" w:hAnsi="Times New Roman" w:eastAsia="黑体"/>
          <w:color w:val="000000"/>
          <w:sz w:val="32"/>
          <w:szCs w:val="32"/>
        </w:rPr>
      </w:pPr>
    </w:p>
    <w:p w14:paraId="79AF1451">
      <w:pPr>
        <w:adjustRightInd/>
        <w:snapToGrid/>
        <w:spacing w:after="0" w:afterLines="-2147483648" w:line="240" w:lineRule="auto"/>
        <w:ind w:firstLine="420" w:firstLineChars="0"/>
        <w:rPr>
          <w:rFonts w:ascii="宋体" w:hAnsi="Times New Roman" w:eastAsia="宋体"/>
          <w:color w:val="000000"/>
          <w:sz w:val="21"/>
          <w:szCs w:val="21"/>
        </w:rPr>
      </w:pPr>
    </w:p>
    <w:p w14:paraId="35E6F7FA">
      <w:pPr>
        <w:adjustRightInd/>
        <w:snapToGrid/>
        <w:spacing w:after="0" w:afterLines="-2147483648" w:line="240" w:lineRule="auto"/>
        <w:ind w:firstLine="420" w:firstLineChars="0"/>
        <w:rPr>
          <w:rFonts w:ascii="宋体" w:hAnsi="Times New Roman" w:eastAsia="宋体"/>
          <w:color w:val="000000"/>
          <w:sz w:val="21"/>
          <w:szCs w:val="21"/>
        </w:rPr>
      </w:pPr>
    </w:p>
    <w:p w14:paraId="1E863CBA">
      <w:pPr>
        <w:adjustRightInd/>
        <w:snapToGrid/>
        <w:spacing w:after="0" w:afterLines="-2147483648" w:line="240" w:lineRule="auto"/>
        <w:ind w:firstLine="420" w:firstLineChars="0"/>
        <w:rPr>
          <w:rFonts w:ascii="宋体" w:hAnsi="Times New Roman" w:eastAsia="宋体"/>
          <w:color w:val="000000"/>
          <w:sz w:val="21"/>
          <w:szCs w:val="21"/>
        </w:rPr>
      </w:pPr>
    </w:p>
    <w:p w14:paraId="00D99E72">
      <w:pPr>
        <w:adjustRightInd/>
        <w:snapToGrid/>
        <w:spacing w:after="0" w:afterLines="-2147483648" w:line="240" w:lineRule="auto"/>
        <w:ind w:firstLine="420" w:firstLineChars="0"/>
        <w:rPr>
          <w:rFonts w:ascii="宋体" w:hAnsi="Times New Roman" w:eastAsia="宋体"/>
          <w:color w:val="000000"/>
          <w:sz w:val="21"/>
          <w:szCs w:val="21"/>
        </w:rPr>
      </w:pPr>
    </w:p>
    <w:p w14:paraId="689E079B">
      <w:pPr>
        <w:adjustRightInd/>
        <w:snapToGrid/>
        <w:spacing w:after="0" w:afterLines="-2147483648" w:line="240" w:lineRule="auto"/>
        <w:ind w:firstLine="420" w:firstLineChars="0"/>
        <w:rPr>
          <w:rFonts w:ascii="宋体" w:hAnsi="Times New Roman" w:eastAsia="宋体"/>
          <w:color w:val="000000"/>
          <w:sz w:val="21"/>
          <w:szCs w:val="21"/>
        </w:rPr>
      </w:pPr>
    </w:p>
    <w:p w14:paraId="2968A084">
      <w:pPr>
        <w:adjustRightInd/>
        <w:snapToGrid/>
        <w:spacing w:after="0" w:afterLines="-2147483648" w:line="480" w:lineRule="auto"/>
        <w:ind w:firstLine="0" w:firstLineChars="0"/>
        <w:rPr>
          <w:rFonts w:ascii="Times New Roman" w:hAnsi="Times New Roman" w:eastAsia="黑体"/>
          <w:color w:val="000000"/>
          <w:sz w:val="32"/>
          <w:szCs w:val="20"/>
        </w:rPr>
      </w:pPr>
      <w:r>
        <w:rPr>
          <w:rFonts w:hint="eastAsia" w:ascii="Times New Roman" w:hAnsi="Times New Roman" w:eastAsia="黑体"/>
          <w:color w:val="000000"/>
          <w:sz w:val="32"/>
          <w:szCs w:val="20"/>
        </w:rPr>
        <w:t>一、数据表</w:t>
      </w:r>
    </w:p>
    <w:tbl>
      <w:tblPr>
        <w:tblStyle w:val="88"/>
        <w:tblW w:w="96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4"/>
        <w:gridCol w:w="327"/>
        <w:gridCol w:w="356"/>
        <w:gridCol w:w="227"/>
        <w:gridCol w:w="304"/>
        <w:gridCol w:w="200"/>
        <w:gridCol w:w="602"/>
        <w:gridCol w:w="392"/>
        <w:gridCol w:w="14"/>
        <w:gridCol w:w="630"/>
        <w:gridCol w:w="14"/>
        <w:gridCol w:w="448"/>
        <w:gridCol w:w="238"/>
        <w:gridCol w:w="14"/>
        <w:gridCol w:w="434"/>
        <w:gridCol w:w="1259"/>
        <w:gridCol w:w="1110"/>
        <w:gridCol w:w="562"/>
        <w:gridCol w:w="708"/>
        <w:gridCol w:w="393"/>
        <w:gridCol w:w="1042"/>
      </w:tblGrid>
      <w:tr w14:paraId="4BA21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4" w:hRule="atLeast"/>
          <w:jc w:val="center"/>
        </w:trPr>
        <w:tc>
          <w:tcPr>
            <w:tcW w:w="1284" w:type="dxa"/>
            <w:gridSpan w:val="4"/>
            <w:tcBorders>
              <w:top w:val="single" w:color="auto" w:sz="8" w:space="0"/>
              <w:left w:val="single" w:color="auto" w:sz="6" w:space="0"/>
              <w:bottom w:val="single" w:color="auto" w:sz="6" w:space="0"/>
              <w:right w:val="single" w:color="auto" w:sz="6" w:space="0"/>
            </w:tcBorders>
            <w:vAlign w:val="center"/>
          </w:tcPr>
          <w:p w14:paraId="3DA8C0FD">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课题名称</w:t>
            </w:r>
          </w:p>
        </w:tc>
        <w:tc>
          <w:tcPr>
            <w:tcW w:w="8364" w:type="dxa"/>
            <w:gridSpan w:val="17"/>
            <w:tcBorders>
              <w:top w:val="single" w:color="auto" w:sz="8" w:space="0"/>
              <w:left w:val="single" w:color="auto" w:sz="6" w:space="0"/>
              <w:bottom w:val="single" w:color="auto" w:sz="6" w:space="0"/>
              <w:right w:val="single" w:color="auto" w:sz="6" w:space="0"/>
            </w:tcBorders>
            <w:vAlign w:val="center"/>
          </w:tcPr>
          <w:p w14:paraId="4941F8E7">
            <w:pPr>
              <w:adjustRightInd/>
              <w:snapToGrid/>
              <w:spacing w:after="0" w:afterLines="-2147483648" w:line="240" w:lineRule="auto"/>
              <w:ind w:firstLine="0" w:firstLineChars="0"/>
              <w:rPr>
                <w:rFonts w:ascii="Times New Roman" w:hAnsi="Times New Roman" w:eastAsia="宋体"/>
                <w:color w:val="000000"/>
                <w:sz w:val="21"/>
                <w:szCs w:val="20"/>
              </w:rPr>
            </w:pPr>
          </w:p>
        </w:tc>
      </w:tr>
      <w:tr w14:paraId="2941D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atLeast"/>
          <w:jc w:val="center"/>
        </w:trPr>
        <w:tc>
          <w:tcPr>
            <w:tcW w:w="1284" w:type="dxa"/>
            <w:gridSpan w:val="4"/>
            <w:tcBorders>
              <w:top w:val="single" w:color="auto" w:sz="6" w:space="0"/>
              <w:left w:val="single" w:color="auto" w:sz="4" w:space="0"/>
            </w:tcBorders>
            <w:vAlign w:val="center"/>
          </w:tcPr>
          <w:p w14:paraId="2BADFC18">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关键词</w:t>
            </w:r>
          </w:p>
        </w:tc>
        <w:tc>
          <w:tcPr>
            <w:tcW w:w="8364" w:type="dxa"/>
            <w:gridSpan w:val="17"/>
            <w:tcBorders>
              <w:top w:val="single" w:color="auto" w:sz="6" w:space="0"/>
              <w:right w:val="single" w:color="auto" w:sz="4" w:space="0"/>
            </w:tcBorders>
            <w:vAlign w:val="center"/>
          </w:tcPr>
          <w:p w14:paraId="0D089658">
            <w:pPr>
              <w:adjustRightInd/>
              <w:snapToGrid/>
              <w:spacing w:after="0" w:afterLines="-2147483648" w:line="240" w:lineRule="auto"/>
              <w:ind w:firstLine="0" w:firstLineChars="0"/>
              <w:rPr>
                <w:rFonts w:ascii="Times New Roman" w:hAnsi="Times New Roman" w:eastAsia="宋体"/>
                <w:color w:val="000000"/>
                <w:sz w:val="21"/>
                <w:szCs w:val="20"/>
              </w:rPr>
            </w:pPr>
          </w:p>
        </w:tc>
      </w:tr>
      <w:tr w14:paraId="432B0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4" w:type="dxa"/>
            <w:gridSpan w:val="4"/>
            <w:tcBorders>
              <w:left w:val="single" w:color="auto" w:sz="4" w:space="0"/>
              <w:right w:val="single" w:color="auto" w:sz="12" w:space="0"/>
            </w:tcBorders>
            <w:vAlign w:val="center"/>
          </w:tcPr>
          <w:p w14:paraId="68D18E8A">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项目类别</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615CFB19">
            <w:pPr>
              <w:adjustRightInd/>
              <w:snapToGrid/>
              <w:spacing w:after="0" w:afterLines="-2147483648" w:line="240" w:lineRule="auto"/>
              <w:ind w:firstLine="0" w:firstLineChars="0"/>
              <w:rPr>
                <w:rFonts w:ascii="Times New Roman" w:hAnsi="Times New Roman" w:eastAsia="宋体"/>
                <w:color w:val="000000"/>
                <w:sz w:val="21"/>
                <w:szCs w:val="20"/>
              </w:rPr>
            </w:pPr>
          </w:p>
        </w:tc>
        <w:tc>
          <w:tcPr>
            <w:tcW w:w="7860" w:type="dxa"/>
            <w:gridSpan w:val="15"/>
            <w:tcBorders>
              <w:left w:val="single" w:color="auto" w:sz="12" w:space="0"/>
              <w:right w:val="single" w:color="auto" w:sz="4" w:space="0"/>
            </w:tcBorders>
            <w:vAlign w:val="center"/>
          </w:tcPr>
          <w:p w14:paraId="2B47506B">
            <w:pPr>
              <w:adjustRightInd/>
              <w:snapToGrid/>
              <w:spacing w:after="0" w:afterLines="-2147483648" w:line="240" w:lineRule="auto"/>
              <w:ind w:firstLine="0" w:firstLineChars="0"/>
              <w:rPr>
                <w:rFonts w:ascii="Times New Roman" w:hAnsi="Times New Roman" w:eastAsia="宋体"/>
                <w:color w:val="000000"/>
                <w:sz w:val="21"/>
                <w:szCs w:val="20"/>
              </w:rPr>
            </w:pPr>
            <w:r>
              <w:rPr>
                <w:rFonts w:ascii="Times New Roman" w:hAnsi="Times New Roman" w:eastAsia="宋体"/>
                <w:bCs/>
                <w:color w:val="000000"/>
                <w:spacing w:val="-4"/>
                <w:sz w:val="21"/>
                <w:szCs w:val="20"/>
              </w:rPr>
              <w:t>A.</w:t>
            </w:r>
            <w:r>
              <w:rPr>
                <w:rFonts w:hint="eastAsia" w:ascii="Times New Roman" w:hAnsi="Times New Roman" w:eastAsia="宋体"/>
                <w:bCs/>
                <w:color w:val="000000"/>
                <w:spacing w:val="-4"/>
                <w:sz w:val="21"/>
                <w:szCs w:val="20"/>
                <w:lang w:eastAsia="zh-CN"/>
              </w:rPr>
              <w:t>重大项目</w:t>
            </w:r>
            <w:r>
              <w:rPr>
                <w:rFonts w:hint="eastAsia" w:ascii="Times New Roman" w:hAnsi="Times New Roman" w:eastAsia="宋体"/>
                <w:bCs/>
                <w:color w:val="000000"/>
                <w:spacing w:val="-4"/>
                <w:sz w:val="21"/>
                <w:szCs w:val="20"/>
                <w:lang w:val="en-US" w:eastAsia="zh-CN"/>
              </w:rPr>
              <w:t xml:space="preserve"> B.</w:t>
            </w:r>
            <w:r>
              <w:rPr>
                <w:rFonts w:hint="eastAsia" w:ascii="Times New Roman" w:hAnsi="Times New Roman" w:eastAsia="宋体"/>
                <w:bCs/>
                <w:color w:val="000000"/>
                <w:spacing w:val="-4"/>
                <w:sz w:val="21"/>
                <w:szCs w:val="20"/>
              </w:rPr>
              <w:t>重点项目</w:t>
            </w:r>
            <w:r>
              <w:rPr>
                <w:rFonts w:hint="eastAsia" w:ascii="Times New Roman" w:hAnsi="Times New Roman" w:eastAsia="宋体"/>
                <w:bCs/>
                <w:color w:val="000000"/>
                <w:spacing w:val="-4"/>
                <w:sz w:val="21"/>
                <w:szCs w:val="20"/>
                <w:lang w:val="en-US" w:eastAsia="zh-CN"/>
              </w:rPr>
              <w:t>C</w:t>
            </w:r>
            <w:bookmarkStart w:id="1" w:name="_GoBack"/>
            <w:bookmarkEnd w:id="1"/>
            <w:r>
              <w:rPr>
                <w:rFonts w:ascii="Times New Roman" w:hAnsi="Times New Roman" w:eastAsia="宋体"/>
                <w:bCs/>
                <w:color w:val="000000"/>
                <w:spacing w:val="-4"/>
                <w:sz w:val="21"/>
                <w:szCs w:val="20"/>
              </w:rPr>
              <w:t>.</w:t>
            </w:r>
            <w:r>
              <w:rPr>
                <w:rFonts w:hint="eastAsia" w:ascii="Times New Roman" w:hAnsi="Times New Roman" w:eastAsia="宋体"/>
                <w:bCs/>
                <w:color w:val="000000"/>
                <w:spacing w:val="-4"/>
                <w:sz w:val="21"/>
                <w:szCs w:val="20"/>
              </w:rPr>
              <w:t>一般项目</w:t>
            </w:r>
          </w:p>
        </w:tc>
      </w:tr>
      <w:tr w14:paraId="2700E2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1284" w:type="dxa"/>
            <w:gridSpan w:val="4"/>
            <w:tcBorders>
              <w:left w:val="single" w:color="auto" w:sz="4" w:space="0"/>
              <w:right w:val="single" w:color="auto" w:sz="12" w:space="0"/>
            </w:tcBorders>
            <w:vAlign w:val="center"/>
          </w:tcPr>
          <w:p w14:paraId="3AA5D5D1">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学科分类</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08582B62">
            <w:pPr>
              <w:adjustRightInd/>
              <w:snapToGrid/>
              <w:spacing w:after="0" w:afterLines="-2147483648" w:line="240" w:lineRule="auto"/>
              <w:ind w:firstLine="0" w:firstLineChars="0"/>
              <w:rPr>
                <w:rFonts w:ascii="Times New Roman" w:hAnsi="Times New Roman" w:eastAsia="宋体"/>
                <w:color w:val="000000"/>
                <w:sz w:val="21"/>
                <w:szCs w:val="20"/>
              </w:rPr>
            </w:pPr>
          </w:p>
        </w:tc>
        <w:tc>
          <w:tcPr>
            <w:tcW w:w="7860" w:type="dxa"/>
            <w:gridSpan w:val="15"/>
            <w:tcBorders>
              <w:left w:val="single" w:color="auto" w:sz="12" w:space="0"/>
              <w:right w:val="single" w:color="auto" w:sz="4" w:space="0"/>
            </w:tcBorders>
            <w:vAlign w:val="center"/>
          </w:tcPr>
          <w:p w14:paraId="0837785A">
            <w:pPr>
              <w:adjustRightInd/>
              <w:snapToGrid/>
              <w:spacing w:after="0" w:afterLines="-2147483648" w:line="240" w:lineRule="auto"/>
              <w:ind w:firstLine="0" w:firstLineChars="0"/>
              <w:rPr>
                <w:rFonts w:ascii="Times New Roman" w:hAnsi="Times New Roman" w:eastAsia="宋体"/>
                <w:color w:val="000000"/>
                <w:sz w:val="21"/>
                <w:szCs w:val="20"/>
              </w:rPr>
            </w:pPr>
          </w:p>
        </w:tc>
      </w:tr>
      <w:tr w14:paraId="307A66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5" w:hRule="atLeast"/>
          <w:jc w:val="center"/>
        </w:trPr>
        <w:tc>
          <w:tcPr>
            <w:tcW w:w="1284" w:type="dxa"/>
            <w:gridSpan w:val="4"/>
            <w:tcBorders>
              <w:left w:val="single" w:color="auto" w:sz="4" w:space="0"/>
              <w:right w:val="single" w:color="auto" w:sz="12" w:space="0"/>
            </w:tcBorders>
            <w:vAlign w:val="center"/>
          </w:tcPr>
          <w:p w14:paraId="0BF24F05">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研究类型</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61CC916F">
            <w:pPr>
              <w:adjustRightInd/>
              <w:snapToGrid/>
              <w:spacing w:after="0" w:afterLines="-2147483648" w:line="240" w:lineRule="auto"/>
              <w:ind w:firstLine="0" w:firstLineChars="0"/>
              <w:rPr>
                <w:rFonts w:ascii="Times New Roman" w:hAnsi="Times New Roman" w:eastAsia="宋体"/>
                <w:color w:val="000000"/>
                <w:sz w:val="21"/>
                <w:szCs w:val="20"/>
              </w:rPr>
            </w:pPr>
          </w:p>
        </w:tc>
        <w:tc>
          <w:tcPr>
            <w:tcW w:w="7860" w:type="dxa"/>
            <w:gridSpan w:val="15"/>
            <w:tcBorders>
              <w:left w:val="single" w:color="auto" w:sz="12" w:space="0"/>
              <w:right w:val="single" w:color="auto" w:sz="4" w:space="0"/>
            </w:tcBorders>
            <w:vAlign w:val="center"/>
          </w:tcPr>
          <w:p w14:paraId="0C7ABEF8">
            <w:pPr>
              <w:adjustRightInd/>
              <w:snapToGrid/>
              <w:spacing w:after="0" w:afterLines="-2147483648" w:line="240" w:lineRule="auto"/>
              <w:ind w:firstLine="0" w:firstLineChars="0"/>
              <w:rPr>
                <w:rFonts w:ascii="Times New Roman" w:hAnsi="Times New Roman" w:eastAsia="宋体"/>
                <w:color w:val="000000"/>
                <w:sz w:val="21"/>
                <w:szCs w:val="20"/>
              </w:rPr>
            </w:pPr>
            <w:r>
              <w:rPr>
                <w:rFonts w:ascii="Times New Roman" w:hAnsi="Times New Roman" w:eastAsia="宋体"/>
                <w:bCs/>
                <w:color w:val="000000"/>
                <w:spacing w:val="-4"/>
                <w:sz w:val="21"/>
                <w:szCs w:val="20"/>
              </w:rPr>
              <w:t>A.</w:t>
            </w:r>
            <w:r>
              <w:rPr>
                <w:rFonts w:hint="eastAsia" w:ascii="Times New Roman" w:hAnsi="Times New Roman" w:eastAsia="宋体"/>
                <w:bCs/>
                <w:color w:val="000000"/>
                <w:spacing w:val="-4"/>
                <w:sz w:val="21"/>
                <w:szCs w:val="20"/>
              </w:rPr>
              <w:t>基础研究</w:t>
            </w:r>
            <w:r>
              <w:rPr>
                <w:rFonts w:ascii="Times New Roman" w:hAnsi="Times New Roman" w:eastAsia="宋体"/>
                <w:bCs/>
                <w:color w:val="000000"/>
                <w:spacing w:val="-4"/>
                <w:sz w:val="21"/>
                <w:szCs w:val="20"/>
              </w:rPr>
              <w:t xml:space="preserve"> B.</w:t>
            </w:r>
            <w:r>
              <w:rPr>
                <w:rFonts w:hint="eastAsia" w:ascii="Times New Roman" w:hAnsi="Times New Roman" w:eastAsia="宋体"/>
                <w:bCs/>
                <w:color w:val="000000"/>
                <w:spacing w:val="-4"/>
                <w:sz w:val="21"/>
                <w:szCs w:val="20"/>
              </w:rPr>
              <w:t>应用研究</w:t>
            </w:r>
            <w:r>
              <w:rPr>
                <w:rFonts w:ascii="Times New Roman" w:hAnsi="Times New Roman" w:eastAsia="宋体"/>
                <w:bCs/>
                <w:color w:val="000000"/>
                <w:spacing w:val="-4"/>
                <w:sz w:val="21"/>
                <w:szCs w:val="20"/>
              </w:rPr>
              <w:t xml:space="preserve"> C.</w:t>
            </w:r>
            <w:r>
              <w:rPr>
                <w:rFonts w:hint="eastAsia" w:ascii="Times New Roman" w:hAnsi="Times New Roman" w:eastAsia="宋体"/>
                <w:bCs/>
                <w:color w:val="000000"/>
                <w:spacing w:val="-4"/>
                <w:sz w:val="21"/>
                <w:szCs w:val="20"/>
              </w:rPr>
              <w:t>综合研究</w:t>
            </w:r>
            <w:r>
              <w:rPr>
                <w:rFonts w:ascii="Times New Roman" w:hAnsi="Times New Roman" w:eastAsia="宋体"/>
                <w:bCs/>
                <w:color w:val="000000"/>
                <w:spacing w:val="-4"/>
                <w:sz w:val="21"/>
                <w:szCs w:val="20"/>
              </w:rPr>
              <w:t xml:space="preserve"> D.</w:t>
            </w:r>
            <w:r>
              <w:rPr>
                <w:rFonts w:hint="eastAsia" w:ascii="Times New Roman" w:hAnsi="Times New Roman" w:eastAsia="宋体"/>
                <w:bCs/>
                <w:color w:val="000000"/>
                <w:spacing w:val="-4"/>
                <w:sz w:val="21"/>
                <w:szCs w:val="20"/>
              </w:rPr>
              <w:t>其他研究</w:t>
            </w:r>
          </w:p>
        </w:tc>
      </w:tr>
      <w:tr w14:paraId="028A6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8" w:hRule="atLeast"/>
          <w:jc w:val="center"/>
        </w:trPr>
        <w:tc>
          <w:tcPr>
            <w:tcW w:w="1284" w:type="dxa"/>
            <w:gridSpan w:val="4"/>
            <w:tcBorders>
              <w:left w:val="single" w:color="auto" w:sz="4" w:space="0"/>
            </w:tcBorders>
            <w:vAlign w:val="center"/>
          </w:tcPr>
          <w:p w14:paraId="28E6C262">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课题负责人</w:t>
            </w:r>
          </w:p>
        </w:tc>
        <w:tc>
          <w:tcPr>
            <w:tcW w:w="1498" w:type="dxa"/>
            <w:gridSpan w:val="4"/>
            <w:vAlign w:val="center"/>
          </w:tcPr>
          <w:p w14:paraId="3EE2E51D">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44" w:type="dxa"/>
            <w:gridSpan w:val="2"/>
            <w:vAlign w:val="center"/>
          </w:tcPr>
          <w:p w14:paraId="6C785D95">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性别</w:t>
            </w:r>
          </w:p>
        </w:tc>
        <w:tc>
          <w:tcPr>
            <w:tcW w:w="462" w:type="dxa"/>
            <w:gridSpan w:val="2"/>
            <w:vAlign w:val="center"/>
          </w:tcPr>
          <w:p w14:paraId="40A84481">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86" w:type="dxa"/>
            <w:gridSpan w:val="3"/>
            <w:vAlign w:val="center"/>
          </w:tcPr>
          <w:p w14:paraId="4B135358">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民族</w:t>
            </w:r>
          </w:p>
        </w:tc>
        <w:tc>
          <w:tcPr>
            <w:tcW w:w="1259" w:type="dxa"/>
            <w:vAlign w:val="center"/>
          </w:tcPr>
          <w:p w14:paraId="0A177305">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110" w:type="dxa"/>
            <w:vAlign w:val="center"/>
          </w:tcPr>
          <w:p w14:paraId="6CFE593A">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出生日期</w:t>
            </w:r>
          </w:p>
        </w:tc>
        <w:tc>
          <w:tcPr>
            <w:tcW w:w="2705" w:type="dxa"/>
            <w:gridSpan w:val="4"/>
            <w:tcBorders>
              <w:right w:val="single" w:color="auto" w:sz="4" w:space="0"/>
            </w:tcBorders>
            <w:vAlign w:val="center"/>
          </w:tcPr>
          <w:p w14:paraId="07621580">
            <w:pPr>
              <w:adjustRightInd/>
              <w:snapToGrid/>
              <w:spacing w:after="0" w:afterLines="-2147483648" w:line="240" w:lineRule="auto"/>
              <w:ind w:firstLine="630" w:firstLineChars="300"/>
              <w:rPr>
                <w:rFonts w:ascii="Times New Roman" w:hAnsi="Times New Roman" w:eastAsia="宋体"/>
                <w:color w:val="000000"/>
                <w:sz w:val="21"/>
                <w:szCs w:val="20"/>
              </w:rPr>
            </w:pPr>
            <w:r>
              <w:rPr>
                <w:rFonts w:hint="eastAsia" w:ascii="Times New Roman" w:hAnsi="Times New Roman" w:eastAsia="宋体"/>
                <w:color w:val="000000"/>
                <w:sz w:val="21"/>
                <w:szCs w:val="20"/>
              </w:rPr>
              <w:t>年</w:t>
            </w:r>
            <w:r>
              <w:rPr>
                <w:rFonts w:ascii="Times New Roman" w:hAnsi="Times New Roman" w:eastAsia="宋体"/>
                <w:color w:val="000000"/>
                <w:sz w:val="21"/>
                <w:szCs w:val="20"/>
              </w:rPr>
              <w:t xml:space="preserve">   </w:t>
            </w:r>
            <w:r>
              <w:rPr>
                <w:rFonts w:hint="eastAsia" w:ascii="Times New Roman" w:hAnsi="Times New Roman" w:eastAsia="宋体"/>
                <w:color w:val="000000"/>
                <w:sz w:val="21"/>
                <w:szCs w:val="20"/>
              </w:rPr>
              <w:t>月</w:t>
            </w:r>
            <w:r>
              <w:rPr>
                <w:rFonts w:ascii="Times New Roman" w:hAnsi="Times New Roman" w:eastAsia="宋体"/>
                <w:color w:val="000000"/>
                <w:sz w:val="21"/>
                <w:szCs w:val="20"/>
              </w:rPr>
              <w:t xml:space="preserve">   </w:t>
            </w:r>
            <w:r>
              <w:rPr>
                <w:rFonts w:hint="eastAsia" w:ascii="Times New Roman" w:hAnsi="Times New Roman" w:eastAsia="宋体"/>
                <w:color w:val="000000"/>
                <w:sz w:val="21"/>
                <w:szCs w:val="20"/>
              </w:rPr>
              <w:t>日</w:t>
            </w:r>
          </w:p>
        </w:tc>
      </w:tr>
      <w:tr w14:paraId="19C4D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1284" w:type="dxa"/>
            <w:gridSpan w:val="4"/>
            <w:tcBorders>
              <w:left w:val="single" w:color="auto" w:sz="4" w:space="0"/>
              <w:right w:val="single" w:color="auto" w:sz="12" w:space="0"/>
            </w:tcBorders>
            <w:vAlign w:val="center"/>
          </w:tcPr>
          <w:p w14:paraId="180FD0BB">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行政职务</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73983F7B">
            <w:pPr>
              <w:adjustRightInd/>
              <w:snapToGrid/>
              <w:spacing w:after="0" w:afterLines="-2147483648" w:line="240" w:lineRule="auto"/>
              <w:ind w:firstLine="0" w:firstLineChars="0"/>
              <w:rPr>
                <w:rFonts w:ascii="Times New Roman" w:hAnsi="Times New Roman" w:eastAsia="宋体"/>
                <w:color w:val="000000"/>
                <w:sz w:val="21"/>
                <w:szCs w:val="20"/>
              </w:rPr>
            </w:pPr>
          </w:p>
        </w:tc>
        <w:tc>
          <w:tcPr>
            <w:tcW w:w="994" w:type="dxa"/>
            <w:gridSpan w:val="2"/>
            <w:tcBorders>
              <w:left w:val="single" w:color="auto" w:sz="12" w:space="0"/>
            </w:tcBorders>
            <w:vAlign w:val="center"/>
          </w:tcPr>
          <w:p w14:paraId="0292E105">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106" w:type="dxa"/>
            <w:gridSpan w:val="4"/>
            <w:tcBorders>
              <w:right w:val="single" w:color="auto" w:sz="12" w:space="0"/>
            </w:tcBorders>
            <w:vAlign w:val="center"/>
          </w:tcPr>
          <w:p w14:paraId="664212D5">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专业职称</w:t>
            </w:r>
          </w:p>
        </w:tc>
        <w:tc>
          <w:tcPr>
            <w:tcW w:w="686" w:type="dxa"/>
            <w:gridSpan w:val="3"/>
            <w:tcBorders>
              <w:top w:val="single" w:color="auto" w:sz="6" w:space="0"/>
              <w:left w:val="single" w:color="auto" w:sz="12" w:space="0"/>
              <w:bottom w:val="single" w:color="auto" w:sz="6" w:space="0"/>
              <w:right w:val="single" w:color="auto" w:sz="12" w:space="0"/>
            </w:tcBorders>
            <w:vAlign w:val="center"/>
          </w:tcPr>
          <w:p w14:paraId="58EB6399">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59" w:type="dxa"/>
            <w:tcBorders>
              <w:left w:val="single" w:color="auto" w:sz="12" w:space="0"/>
            </w:tcBorders>
            <w:vAlign w:val="center"/>
          </w:tcPr>
          <w:p w14:paraId="2252B3CE">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110" w:type="dxa"/>
            <w:tcBorders>
              <w:right w:val="single" w:color="auto" w:sz="12" w:space="0"/>
            </w:tcBorders>
            <w:vAlign w:val="center"/>
          </w:tcPr>
          <w:p w14:paraId="6CC780A3">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研究专长</w:t>
            </w:r>
          </w:p>
        </w:tc>
        <w:tc>
          <w:tcPr>
            <w:tcW w:w="562" w:type="dxa"/>
            <w:tcBorders>
              <w:top w:val="single" w:color="auto" w:sz="6" w:space="0"/>
              <w:left w:val="single" w:color="auto" w:sz="12" w:space="0"/>
              <w:bottom w:val="single" w:color="auto" w:sz="6" w:space="0"/>
              <w:right w:val="single" w:color="auto" w:sz="12" w:space="0"/>
            </w:tcBorders>
            <w:vAlign w:val="center"/>
          </w:tcPr>
          <w:p w14:paraId="6DA38ECB">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left w:val="single" w:color="auto" w:sz="12" w:space="0"/>
              <w:right w:val="single" w:color="auto" w:sz="4" w:space="0"/>
            </w:tcBorders>
            <w:vAlign w:val="center"/>
          </w:tcPr>
          <w:p w14:paraId="02348071">
            <w:pPr>
              <w:adjustRightInd/>
              <w:snapToGrid/>
              <w:spacing w:after="0" w:afterLines="-2147483648" w:line="240" w:lineRule="auto"/>
              <w:ind w:firstLine="0" w:firstLineChars="0"/>
              <w:rPr>
                <w:rFonts w:ascii="Times New Roman" w:hAnsi="Times New Roman" w:eastAsia="宋体"/>
                <w:color w:val="000000"/>
                <w:sz w:val="21"/>
                <w:szCs w:val="20"/>
              </w:rPr>
            </w:pPr>
          </w:p>
        </w:tc>
      </w:tr>
      <w:tr w14:paraId="66812D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1284" w:type="dxa"/>
            <w:gridSpan w:val="4"/>
            <w:tcBorders>
              <w:left w:val="single" w:color="auto" w:sz="4" w:space="0"/>
              <w:right w:val="single" w:color="auto" w:sz="12" w:space="0"/>
            </w:tcBorders>
            <w:vAlign w:val="center"/>
          </w:tcPr>
          <w:p w14:paraId="5FB8F6EB">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最后学历</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59263DBE">
            <w:pPr>
              <w:adjustRightInd/>
              <w:snapToGrid/>
              <w:spacing w:after="0" w:afterLines="-2147483648" w:line="240" w:lineRule="auto"/>
              <w:ind w:firstLine="0" w:firstLineChars="0"/>
              <w:rPr>
                <w:rFonts w:ascii="Times New Roman" w:hAnsi="Times New Roman" w:eastAsia="宋体"/>
                <w:color w:val="000000"/>
                <w:sz w:val="21"/>
                <w:szCs w:val="20"/>
              </w:rPr>
            </w:pPr>
          </w:p>
        </w:tc>
        <w:tc>
          <w:tcPr>
            <w:tcW w:w="994" w:type="dxa"/>
            <w:gridSpan w:val="2"/>
            <w:tcBorders>
              <w:left w:val="single" w:color="auto" w:sz="12" w:space="0"/>
            </w:tcBorders>
            <w:vAlign w:val="center"/>
          </w:tcPr>
          <w:p w14:paraId="20F63294">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106" w:type="dxa"/>
            <w:gridSpan w:val="4"/>
            <w:tcBorders>
              <w:right w:val="single" w:color="auto" w:sz="12" w:space="0"/>
            </w:tcBorders>
            <w:vAlign w:val="center"/>
          </w:tcPr>
          <w:p w14:paraId="072AD18E">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最后学位</w:t>
            </w:r>
          </w:p>
        </w:tc>
        <w:tc>
          <w:tcPr>
            <w:tcW w:w="686" w:type="dxa"/>
            <w:gridSpan w:val="3"/>
            <w:tcBorders>
              <w:top w:val="single" w:color="auto" w:sz="6" w:space="0"/>
              <w:left w:val="single" w:color="auto" w:sz="12" w:space="0"/>
              <w:bottom w:val="single" w:color="auto" w:sz="6" w:space="0"/>
              <w:right w:val="single" w:color="auto" w:sz="12" w:space="0"/>
            </w:tcBorders>
            <w:vAlign w:val="center"/>
          </w:tcPr>
          <w:p w14:paraId="27E0404D">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59" w:type="dxa"/>
            <w:tcBorders>
              <w:left w:val="single" w:color="auto" w:sz="12" w:space="0"/>
            </w:tcBorders>
            <w:vAlign w:val="center"/>
          </w:tcPr>
          <w:p w14:paraId="7B9A82FD">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110" w:type="dxa"/>
            <w:tcBorders>
              <w:right w:val="single" w:color="auto" w:sz="12" w:space="0"/>
            </w:tcBorders>
            <w:vAlign w:val="center"/>
          </w:tcPr>
          <w:p w14:paraId="7C8837BB">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担任导师</w:t>
            </w:r>
          </w:p>
        </w:tc>
        <w:tc>
          <w:tcPr>
            <w:tcW w:w="562" w:type="dxa"/>
            <w:tcBorders>
              <w:top w:val="single" w:color="auto" w:sz="6" w:space="0"/>
              <w:left w:val="single" w:color="auto" w:sz="12" w:space="0"/>
              <w:bottom w:val="single" w:color="auto" w:sz="6" w:space="0"/>
              <w:right w:val="single" w:color="auto" w:sz="12" w:space="0"/>
            </w:tcBorders>
            <w:vAlign w:val="center"/>
          </w:tcPr>
          <w:p w14:paraId="21CB5F92">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left w:val="single" w:color="auto" w:sz="12" w:space="0"/>
              <w:right w:val="single" w:color="auto" w:sz="4" w:space="0"/>
            </w:tcBorders>
            <w:vAlign w:val="center"/>
          </w:tcPr>
          <w:p w14:paraId="31B9D665">
            <w:pPr>
              <w:adjustRightInd/>
              <w:snapToGrid/>
              <w:spacing w:after="0" w:afterLines="-2147483648" w:line="240" w:lineRule="auto"/>
              <w:ind w:firstLine="0" w:firstLineChars="0"/>
              <w:rPr>
                <w:rFonts w:ascii="Times New Roman" w:hAnsi="Times New Roman" w:eastAsia="宋体"/>
                <w:color w:val="000000"/>
                <w:sz w:val="21"/>
                <w:szCs w:val="20"/>
              </w:rPr>
            </w:pPr>
          </w:p>
        </w:tc>
      </w:tr>
      <w:tr w14:paraId="62E0E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4" w:hRule="atLeast"/>
          <w:jc w:val="center"/>
        </w:trPr>
        <w:tc>
          <w:tcPr>
            <w:tcW w:w="1057" w:type="dxa"/>
            <w:gridSpan w:val="3"/>
            <w:tcBorders>
              <w:left w:val="single" w:color="auto" w:sz="4" w:space="0"/>
            </w:tcBorders>
            <w:vAlign w:val="center"/>
          </w:tcPr>
          <w:p w14:paraId="297E977D">
            <w:pPr>
              <w:adjustRightInd/>
              <w:snapToGrid/>
              <w:spacing w:after="0" w:afterLines="-2147483648" w:line="240" w:lineRule="auto"/>
              <w:ind w:firstLine="0" w:firstLineChars="0"/>
              <w:rPr>
                <w:rFonts w:ascii="Times New Roman" w:hAnsi="Times New Roman" w:eastAsia="宋体"/>
                <w:color w:val="000000"/>
                <w:sz w:val="21"/>
                <w:szCs w:val="20"/>
              </w:rPr>
            </w:pPr>
            <w:r>
              <w:rPr>
                <w:rFonts w:hint="eastAsia" w:ascii="Times New Roman" w:hAnsi="Times New Roman" w:eastAsia="宋体"/>
                <w:color w:val="000000"/>
                <w:sz w:val="21"/>
                <w:szCs w:val="20"/>
              </w:rPr>
              <w:t>工作单位</w:t>
            </w:r>
          </w:p>
        </w:tc>
        <w:tc>
          <w:tcPr>
            <w:tcW w:w="4776" w:type="dxa"/>
            <w:gridSpan w:val="13"/>
            <w:vAlign w:val="center"/>
          </w:tcPr>
          <w:p w14:paraId="23D466FD">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110" w:type="dxa"/>
            <w:vAlign w:val="center"/>
          </w:tcPr>
          <w:p w14:paraId="54F24D1F">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联系电话</w:t>
            </w:r>
          </w:p>
        </w:tc>
        <w:tc>
          <w:tcPr>
            <w:tcW w:w="2705" w:type="dxa"/>
            <w:gridSpan w:val="4"/>
            <w:tcBorders>
              <w:right w:val="single" w:color="auto" w:sz="4" w:space="0"/>
            </w:tcBorders>
            <w:vAlign w:val="center"/>
          </w:tcPr>
          <w:p w14:paraId="5606BFB9">
            <w:pPr>
              <w:adjustRightInd/>
              <w:snapToGrid/>
              <w:spacing w:after="0" w:afterLines="-2147483648" w:line="240" w:lineRule="auto"/>
              <w:ind w:firstLine="0" w:firstLineChars="0"/>
              <w:rPr>
                <w:rFonts w:ascii="Times New Roman" w:hAnsi="Times New Roman" w:eastAsia="宋体"/>
                <w:color w:val="000000"/>
                <w:sz w:val="21"/>
                <w:szCs w:val="20"/>
              </w:rPr>
            </w:pPr>
          </w:p>
        </w:tc>
      </w:tr>
      <w:tr w14:paraId="2F10AC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1057" w:type="dxa"/>
            <w:gridSpan w:val="3"/>
            <w:tcBorders>
              <w:left w:val="single" w:color="auto" w:sz="4" w:space="0"/>
            </w:tcBorders>
            <w:vAlign w:val="center"/>
          </w:tcPr>
          <w:p w14:paraId="63453513">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身份证</w:t>
            </w:r>
          </w:p>
          <w:p w14:paraId="043F0648">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件类型</w:t>
            </w:r>
          </w:p>
        </w:tc>
        <w:tc>
          <w:tcPr>
            <w:tcW w:w="1333" w:type="dxa"/>
            <w:gridSpan w:val="4"/>
            <w:vAlign w:val="center"/>
          </w:tcPr>
          <w:p w14:paraId="2A81175F">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ascii="Times New Roman" w:hAnsi="Times New Roman" w:eastAsia="宋体"/>
                <w:color w:val="000000"/>
                <w:sz w:val="21"/>
                <w:szCs w:val="20"/>
              </w:rPr>
              <w:t xml:space="preserve">  </w:t>
            </w:r>
          </w:p>
        </w:tc>
        <w:tc>
          <w:tcPr>
            <w:tcW w:w="1050" w:type="dxa"/>
            <w:gridSpan w:val="4"/>
            <w:vAlign w:val="center"/>
          </w:tcPr>
          <w:p w14:paraId="0DA2307A">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身份证件号码</w:t>
            </w:r>
          </w:p>
        </w:tc>
        <w:tc>
          <w:tcPr>
            <w:tcW w:w="2393" w:type="dxa"/>
            <w:gridSpan w:val="5"/>
            <w:vAlign w:val="center"/>
          </w:tcPr>
          <w:p w14:paraId="76289D40">
            <w:pPr>
              <w:adjustRightInd/>
              <w:snapToGrid/>
              <w:spacing w:after="0" w:afterLines="-2147483648" w:line="240" w:lineRule="auto"/>
              <w:ind w:firstLine="0" w:firstLineChars="0"/>
              <w:jc w:val="center"/>
              <w:rPr>
                <w:rFonts w:ascii="Times New Roman" w:hAnsi="Times New Roman" w:eastAsia="宋体"/>
                <w:color w:val="000000"/>
                <w:sz w:val="21"/>
                <w:szCs w:val="20"/>
              </w:rPr>
            </w:pPr>
          </w:p>
        </w:tc>
        <w:tc>
          <w:tcPr>
            <w:tcW w:w="2380" w:type="dxa"/>
            <w:gridSpan w:val="3"/>
            <w:vAlign w:val="center"/>
          </w:tcPr>
          <w:p w14:paraId="14D8F858">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是否在内地（大陆）工作的港澳台研究人员</w:t>
            </w:r>
          </w:p>
        </w:tc>
        <w:tc>
          <w:tcPr>
            <w:tcW w:w="1435" w:type="dxa"/>
            <w:gridSpan w:val="2"/>
            <w:tcBorders>
              <w:right w:val="single" w:color="auto" w:sz="4" w:space="0"/>
            </w:tcBorders>
            <w:vAlign w:val="center"/>
          </w:tcPr>
          <w:p w14:paraId="2042ECF4">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（是/否）</w:t>
            </w:r>
          </w:p>
        </w:tc>
      </w:tr>
      <w:tr w14:paraId="150CF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6" w:hRule="atLeast"/>
          <w:jc w:val="center"/>
        </w:trPr>
        <w:tc>
          <w:tcPr>
            <w:tcW w:w="374" w:type="dxa"/>
            <w:vMerge w:val="restart"/>
            <w:tcBorders>
              <w:left w:val="single" w:color="auto" w:sz="4" w:space="0"/>
            </w:tcBorders>
            <w:vAlign w:val="center"/>
          </w:tcPr>
          <w:p w14:paraId="106DFEAE">
            <w:pPr>
              <w:adjustRightInd/>
              <w:snapToGrid/>
              <w:spacing w:after="0" w:afterLines="-2147483648" w:line="240" w:lineRule="auto"/>
              <w:ind w:firstLine="0" w:firstLineChars="0"/>
              <w:rPr>
                <w:rFonts w:ascii="Times New Roman" w:hAnsi="Times New Roman" w:eastAsia="宋体"/>
                <w:color w:val="000000"/>
                <w:sz w:val="21"/>
                <w:szCs w:val="20"/>
              </w:rPr>
            </w:pPr>
            <w:r>
              <w:rPr>
                <w:rFonts w:hint="eastAsia" w:ascii="Times New Roman" w:hAnsi="Times New Roman" w:eastAsia="宋体"/>
                <w:color w:val="000000"/>
                <w:sz w:val="21"/>
                <w:szCs w:val="20"/>
              </w:rPr>
              <w:t>课题组成员</w:t>
            </w:r>
          </w:p>
        </w:tc>
        <w:tc>
          <w:tcPr>
            <w:tcW w:w="1214" w:type="dxa"/>
            <w:gridSpan w:val="4"/>
            <w:vAlign w:val="center"/>
          </w:tcPr>
          <w:p w14:paraId="41D28947">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姓名</w:t>
            </w:r>
          </w:p>
        </w:tc>
        <w:tc>
          <w:tcPr>
            <w:tcW w:w="1208" w:type="dxa"/>
            <w:gridSpan w:val="4"/>
            <w:vAlign w:val="center"/>
          </w:tcPr>
          <w:p w14:paraId="177699F6">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出生年月</w:t>
            </w:r>
          </w:p>
        </w:tc>
        <w:tc>
          <w:tcPr>
            <w:tcW w:w="644" w:type="dxa"/>
            <w:gridSpan w:val="2"/>
            <w:vAlign w:val="center"/>
          </w:tcPr>
          <w:p w14:paraId="39A11013">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专业</w:t>
            </w:r>
          </w:p>
          <w:p w14:paraId="165706E8">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职称</w:t>
            </w:r>
          </w:p>
        </w:tc>
        <w:tc>
          <w:tcPr>
            <w:tcW w:w="686" w:type="dxa"/>
            <w:gridSpan w:val="2"/>
            <w:vAlign w:val="center"/>
          </w:tcPr>
          <w:p w14:paraId="34071F29">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学位</w:t>
            </w:r>
          </w:p>
        </w:tc>
        <w:tc>
          <w:tcPr>
            <w:tcW w:w="1707" w:type="dxa"/>
            <w:gridSpan w:val="3"/>
            <w:vAlign w:val="center"/>
          </w:tcPr>
          <w:p w14:paraId="0060CD49">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工作单位</w:t>
            </w:r>
          </w:p>
        </w:tc>
        <w:tc>
          <w:tcPr>
            <w:tcW w:w="1672" w:type="dxa"/>
            <w:gridSpan w:val="2"/>
            <w:vAlign w:val="center"/>
          </w:tcPr>
          <w:p w14:paraId="581BD967">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研究专长</w:t>
            </w:r>
          </w:p>
        </w:tc>
        <w:tc>
          <w:tcPr>
            <w:tcW w:w="2143" w:type="dxa"/>
            <w:gridSpan w:val="3"/>
            <w:tcBorders>
              <w:right w:val="single" w:color="auto" w:sz="4" w:space="0"/>
            </w:tcBorders>
            <w:vAlign w:val="center"/>
          </w:tcPr>
          <w:p w14:paraId="466A3FAE">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本人签字</w:t>
            </w:r>
          </w:p>
        </w:tc>
      </w:tr>
      <w:tr w14:paraId="41142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14:paraId="00FC5D70">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14" w:type="dxa"/>
            <w:gridSpan w:val="4"/>
            <w:vAlign w:val="center"/>
          </w:tcPr>
          <w:p w14:paraId="7C703173">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08" w:type="dxa"/>
            <w:gridSpan w:val="4"/>
            <w:vAlign w:val="center"/>
          </w:tcPr>
          <w:p w14:paraId="6A90653B">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44" w:type="dxa"/>
            <w:gridSpan w:val="2"/>
            <w:vAlign w:val="center"/>
          </w:tcPr>
          <w:p w14:paraId="782B8CAF">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86" w:type="dxa"/>
            <w:gridSpan w:val="2"/>
            <w:vAlign w:val="center"/>
          </w:tcPr>
          <w:p w14:paraId="50222744">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707" w:type="dxa"/>
            <w:gridSpan w:val="3"/>
            <w:vAlign w:val="center"/>
          </w:tcPr>
          <w:p w14:paraId="25BCAC49">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672" w:type="dxa"/>
            <w:gridSpan w:val="2"/>
            <w:vAlign w:val="center"/>
          </w:tcPr>
          <w:p w14:paraId="5C161C5D">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right w:val="single" w:color="auto" w:sz="4" w:space="0"/>
            </w:tcBorders>
            <w:vAlign w:val="center"/>
          </w:tcPr>
          <w:p w14:paraId="0C134722">
            <w:pPr>
              <w:adjustRightInd/>
              <w:snapToGrid/>
              <w:spacing w:after="0" w:afterLines="-2147483648" w:line="240" w:lineRule="auto"/>
              <w:ind w:firstLine="0" w:firstLineChars="0"/>
              <w:rPr>
                <w:rFonts w:ascii="Times New Roman" w:hAnsi="Times New Roman" w:eastAsia="宋体"/>
                <w:color w:val="000000"/>
                <w:sz w:val="21"/>
                <w:szCs w:val="20"/>
              </w:rPr>
            </w:pPr>
          </w:p>
        </w:tc>
      </w:tr>
      <w:tr w14:paraId="0EE71A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14:paraId="02C9CA18">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14" w:type="dxa"/>
            <w:gridSpan w:val="4"/>
            <w:vAlign w:val="center"/>
          </w:tcPr>
          <w:p w14:paraId="77DA5E2D">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08" w:type="dxa"/>
            <w:gridSpan w:val="4"/>
            <w:vAlign w:val="center"/>
          </w:tcPr>
          <w:p w14:paraId="0CA64D14">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44" w:type="dxa"/>
            <w:gridSpan w:val="2"/>
            <w:vAlign w:val="center"/>
          </w:tcPr>
          <w:p w14:paraId="217FD696">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86" w:type="dxa"/>
            <w:gridSpan w:val="2"/>
            <w:vAlign w:val="center"/>
          </w:tcPr>
          <w:p w14:paraId="0BEF6256">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707" w:type="dxa"/>
            <w:gridSpan w:val="3"/>
            <w:vAlign w:val="center"/>
          </w:tcPr>
          <w:p w14:paraId="229FB180">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672" w:type="dxa"/>
            <w:gridSpan w:val="2"/>
            <w:vAlign w:val="center"/>
          </w:tcPr>
          <w:p w14:paraId="7967CA29">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right w:val="single" w:color="auto" w:sz="4" w:space="0"/>
            </w:tcBorders>
            <w:vAlign w:val="center"/>
          </w:tcPr>
          <w:p w14:paraId="4CDC30B4">
            <w:pPr>
              <w:adjustRightInd/>
              <w:snapToGrid/>
              <w:spacing w:after="0" w:afterLines="-2147483648" w:line="240" w:lineRule="auto"/>
              <w:ind w:firstLine="0" w:firstLineChars="0"/>
              <w:rPr>
                <w:rFonts w:ascii="Times New Roman" w:hAnsi="Times New Roman" w:eastAsia="宋体"/>
                <w:color w:val="000000"/>
                <w:sz w:val="21"/>
                <w:szCs w:val="20"/>
              </w:rPr>
            </w:pPr>
          </w:p>
        </w:tc>
      </w:tr>
      <w:tr w14:paraId="7A31A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374" w:type="dxa"/>
            <w:vMerge w:val="continue"/>
            <w:tcBorders>
              <w:left w:val="single" w:color="auto" w:sz="4" w:space="0"/>
            </w:tcBorders>
            <w:vAlign w:val="center"/>
          </w:tcPr>
          <w:p w14:paraId="32070F9D">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14" w:type="dxa"/>
            <w:gridSpan w:val="4"/>
            <w:vAlign w:val="center"/>
          </w:tcPr>
          <w:p w14:paraId="7FC4DDCC">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08" w:type="dxa"/>
            <w:gridSpan w:val="4"/>
            <w:vAlign w:val="center"/>
          </w:tcPr>
          <w:p w14:paraId="495AD216">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44" w:type="dxa"/>
            <w:gridSpan w:val="2"/>
            <w:vAlign w:val="center"/>
          </w:tcPr>
          <w:p w14:paraId="589369A6">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86" w:type="dxa"/>
            <w:gridSpan w:val="2"/>
            <w:vAlign w:val="center"/>
          </w:tcPr>
          <w:p w14:paraId="295963AE">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707" w:type="dxa"/>
            <w:gridSpan w:val="3"/>
            <w:vAlign w:val="center"/>
          </w:tcPr>
          <w:p w14:paraId="1DAD75EC">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672" w:type="dxa"/>
            <w:gridSpan w:val="2"/>
            <w:vAlign w:val="center"/>
          </w:tcPr>
          <w:p w14:paraId="656A9C11">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right w:val="single" w:color="auto" w:sz="4" w:space="0"/>
            </w:tcBorders>
            <w:vAlign w:val="center"/>
          </w:tcPr>
          <w:p w14:paraId="4E539F83">
            <w:pPr>
              <w:adjustRightInd/>
              <w:snapToGrid/>
              <w:spacing w:after="0" w:afterLines="-2147483648" w:line="240" w:lineRule="auto"/>
              <w:ind w:firstLine="0" w:firstLineChars="0"/>
              <w:rPr>
                <w:rFonts w:ascii="Times New Roman" w:hAnsi="Times New Roman" w:eastAsia="宋体"/>
                <w:color w:val="000000"/>
                <w:sz w:val="21"/>
                <w:szCs w:val="20"/>
              </w:rPr>
            </w:pPr>
          </w:p>
        </w:tc>
      </w:tr>
      <w:tr w14:paraId="16DB37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14:paraId="21D57AA6">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14" w:type="dxa"/>
            <w:gridSpan w:val="4"/>
            <w:vAlign w:val="center"/>
          </w:tcPr>
          <w:p w14:paraId="62D0DE53">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08" w:type="dxa"/>
            <w:gridSpan w:val="4"/>
            <w:vAlign w:val="center"/>
          </w:tcPr>
          <w:p w14:paraId="1982E549">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44" w:type="dxa"/>
            <w:gridSpan w:val="2"/>
            <w:vAlign w:val="center"/>
          </w:tcPr>
          <w:p w14:paraId="1FD73A12">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86" w:type="dxa"/>
            <w:gridSpan w:val="2"/>
            <w:vAlign w:val="center"/>
          </w:tcPr>
          <w:p w14:paraId="70CB21BA">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707" w:type="dxa"/>
            <w:gridSpan w:val="3"/>
            <w:vAlign w:val="center"/>
          </w:tcPr>
          <w:p w14:paraId="2DEB715A">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672" w:type="dxa"/>
            <w:gridSpan w:val="2"/>
            <w:vAlign w:val="center"/>
          </w:tcPr>
          <w:p w14:paraId="6069A52F">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right w:val="single" w:color="auto" w:sz="4" w:space="0"/>
            </w:tcBorders>
            <w:vAlign w:val="center"/>
          </w:tcPr>
          <w:p w14:paraId="79E13DC4">
            <w:pPr>
              <w:adjustRightInd/>
              <w:snapToGrid/>
              <w:spacing w:after="0" w:afterLines="-2147483648" w:line="240" w:lineRule="auto"/>
              <w:ind w:firstLine="0" w:firstLineChars="0"/>
              <w:rPr>
                <w:rFonts w:ascii="Times New Roman" w:hAnsi="Times New Roman" w:eastAsia="宋体"/>
                <w:color w:val="000000"/>
                <w:sz w:val="21"/>
                <w:szCs w:val="20"/>
              </w:rPr>
            </w:pPr>
          </w:p>
        </w:tc>
      </w:tr>
      <w:tr w14:paraId="71A85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14:paraId="176A6103">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14" w:type="dxa"/>
            <w:gridSpan w:val="4"/>
            <w:vAlign w:val="center"/>
          </w:tcPr>
          <w:p w14:paraId="22E3F95E">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08" w:type="dxa"/>
            <w:gridSpan w:val="4"/>
            <w:vAlign w:val="center"/>
          </w:tcPr>
          <w:p w14:paraId="63DB43B5">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44" w:type="dxa"/>
            <w:gridSpan w:val="2"/>
            <w:vAlign w:val="center"/>
          </w:tcPr>
          <w:p w14:paraId="5314AA53">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86" w:type="dxa"/>
            <w:gridSpan w:val="2"/>
            <w:vAlign w:val="center"/>
          </w:tcPr>
          <w:p w14:paraId="17982A20">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707" w:type="dxa"/>
            <w:gridSpan w:val="3"/>
            <w:vAlign w:val="center"/>
          </w:tcPr>
          <w:p w14:paraId="3230E6BF">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672" w:type="dxa"/>
            <w:gridSpan w:val="2"/>
            <w:vAlign w:val="center"/>
          </w:tcPr>
          <w:p w14:paraId="021C73B3">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right w:val="single" w:color="auto" w:sz="4" w:space="0"/>
            </w:tcBorders>
            <w:vAlign w:val="center"/>
          </w:tcPr>
          <w:p w14:paraId="36C200E7">
            <w:pPr>
              <w:adjustRightInd/>
              <w:snapToGrid/>
              <w:spacing w:after="0" w:afterLines="-2147483648" w:line="240" w:lineRule="auto"/>
              <w:ind w:firstLine="0" w:firstLineChars="0"/>
              <w:rPr>
                <w:rFonts w:ascii="Times New Roman" w:hAnsi="Times New Roman" w:eastAsia="宋体"/>
                <w:color w:val="000000"/>
                <w:sz w:val="21"/>
                <w:szCs w:val="20"/>
              </w:rPr>
            </w:pPr>
          </w:p>
        </w:tc>
      </w:tr>
      <w:tr w14:paraId="34D2F6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14:paraId="67F2CE94">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14" w:type="dxa"/>
            <w:gridSpan w:val="4"/>
            <w:vAlign w:val="center"/>
          </w:tcPr>
          <w:p w14:paraId="09C573C3">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08" w:type="dxa"/>
            <w:gridSpan w:val="4"/>
            <w:vAlign w:val="center"/>
          </w:tcPr>
          <w:p w14:paraId="573456A2">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44" w:type="dxa"/>
            <w:gridSpan w:val="2"/>
            <w:vAlign w:val="center"/>
          </w:tcPr>
          <w:p w14:paraId="30868DCE">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86" w:type="dxa"/>
            <w:gridSpan w:val="2"/>
            <w:vAlign w:val="center"/>
          </w:tcPr>
          <w:p w14:paraId="52DC803A">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707" w:type="dxa"/>
            <w:gridSpan w:val="3"/>
            <w:vAlign w:val="center"/>
          </w:tcPr>
          <w:p w14:paraId="7C336B9B">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672" w:type="dxa"/>
            <w:gridSpan w:val="2"/>
            <w:vAlign w:val="center"/>
          </w:tcPr>
          <w:p w14:paraId="245E4834">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right w:val="single" w:color="auto" w:sz="4" w:space="0"/>
            </w:tcBorders>
            <w:vAlign w:val="center"/>
          </w:tcPr>
          <w:p w14:paraId="7487DAA1">
            <w:pPr>
              <w:adjustRightInd/>
              <w:snapToGrid/>
              <w:spacing w:after="0" w:afterLines="-2147483648" w:line="240" w:lineRule="auto"/>
              <w:ind w:firstLine="0" w:firstLineChars="0"/>
              <w:rPr>
                <w:rFonts w:ascii="Times New Roman" w:hAnsi="Times New Roman" w:eastAsia="宋体"/>
                <w:color w:val="000000"/>
                <w:sz w:val="21"/>
                <w:szCs w:val="20"/>
              </w:rPr>
            </w:pPr>
          </w:p>
        </w:tc>
      </w:tr>
      <w:tr w14:paraId="712A6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2" w:hRule="atLeast"/>
          <w:jc w:val="center"/>
        </w:trPr>
        <w:tc>
          <w:tcPr>
            <w:tcW w:w="374" w:type="dxa"/>
            <w:vMerge w:val="continue"/>
            <w:tcBorders>
              <w:left w:val="single" w:color="auto" w:sz="4" w:space="0"/>
            </w:tcBorders>
            <w:vAlign w:val="center"/>
          </w:tcPr>
          <w:p w14:paraId="70A83E37">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14" w:type="dxa"/>
            <w:gridSpan w:val="4"/>
            <w:vAlign w:val="center"/>
          </w:tcPr>
          <w:p w14:paraId="0DF3F132">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08" w:type="dxa"/>
            <w:gridSpan w:val="4"/>
            <w:vAlign w:val="center"/>
          </w:tcPr>
          <w:p w14:paraId="16666141">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44" w:type="dxa"/>
            <w:gridSpan w:val="2"/>
            <w:vAlign w:val="center"/>
          </w:tcPr>
          <w:p w14:paraId="58862D6F">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86" w:type="dxa"/>
            <w:gridSpan w:val="2"/>
            <w:vAlign w:val="center"/>
          </w:tcPr>
          <w:p w14:paraId="677653F6">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707" w:type="dxa"/>
            <w:gridSpan w:val="3"/>
            <w:vAlign w:val="center"/>
          </w:tcPr>
          <w:p w14:paraId="74F54D71">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672" w:type="dxa"/>
            <w:gridSpan w:val="2"/>
            <w:vAlign w:val="center"/>
          </w:tcPr>
          <w:p w14:paraId="7D64D77C">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right w:val="single" w:color="auto" w:sz="4" w:space="0"/>
            </w:tcBorders>
            <w:vAlign w:val="center"/>
          </w:tcPr>
          <w:p w14:paraId="4E3E996E">
            <w:pPr>
              <w:adjustRightInd/>
              <w:snapToGrid/>
              <w:spacing w:after="0" w:afterLines="-2147483648" w:line="240" w:lineRule="auto"/>
              <w:ind w:firstLine="0" w:firstLineChars="0"/>
              <w:rPr>
                <w:rFonts w:ascii="Times New Roman" w:hAnsi="Times New Roman" w:eastAsia="宋体"/>
                <w:color w:val="000000"/>
                <w:sz w:val="21"/>
                <w:szCs w:val="20"/>
              </w:rPr>
            </w:pPr>
          </w:p>
        </w:tc>
      </w:tr>
      <w:tr w14:paraId="6B43C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14:paraId="7E4D2530">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14" w:type="dxa"/>
            <w:gridSpan w:val="4"/>
            <w:vAlign w:val="center"/>
          </w:tcPr>
          <w:p w14:paraId="77E24BAA">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208" w:type="dxa"/>
            <w:gridSpan w:val="4"/>
            <w:vAlign w:val="center"/>
          </w:tcPr>
          <w:p w14:paraId="49BEDA41">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44" w:type="dxa"/>
            <w:gridSpan w:val="2"/>
            <w:vAlign w:val="center"/>
          </w:tcPr>
          <w:p w14:paraId="6B372474">
            <w:pPr>
              <w:adjustRightInd/>
              <w:snapToGrid/>
              <w:spacing w:after="0" w:afterLines="-2147483648" w:line="240" w:lineRule="auto"/>
              <w:ind w:firstLine="0" w:firstLineChars="0"/>
              <w:rPr>
                <w:rFonts w:ascii="Times New Roman" w:hAnsi="Times New Roman" w:eastAsia="宋体"/>
                <w:color w:val="000000"/>
                <w:sz w:val="21"/>
                <w:szCs w:val="20"/>
              </w:rPr>
            </w:pPr>
          </w:p>
        </w:tc>
        <w:tc>
          <w:tcPr>
            <w:tcW w:w="686" w:type="dxa"/>
            <w:gridSpan w:val="2"/>
            <w:vAlign w:val="center"/>
          </w:tcPr>
          <w:p w14:paraId="193810EE">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707" w:type="dxa"/>
            <w:gridSpan w:val="3"/>
            <w:vAlign w:val="center"/>
          </w:tcPr>
          <w:p w14:paraId="25F0A3BB">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672" w:type="dxa"/>
            <w:gridSpan w:val="2"/>
            <w:vAlign w:val="center"/>
          </w:tcPr>
          <w:p w14:paraId="6942C9F7">
            <w:pPr>
              <w:adjustRightInd/>
              <w:snapToGrid/>
              <w:spacing w:after="0" w:afterLines="-2147483648" w:line="240" w:lineRule="auto"/>
              <w:ind w:firstLine="0" w:firstLineChars="0"/>
              <w:rPr>
                <w:rFonts w:ascii="Times New Roman" w:hAnsi="Times New Roman" w:eastAsia="宋体"/>
                <w:color w:val="000000"/>
                <w:sz w:val="21"/>
                <w:szCs w:val="20"/>
              </w:rPr>
            </w:pPr>
          </w:p>
        </w:tc>
        <w:tc>
          <w:tcPr>
            <w:tcW w:w="2143" w:type="dxa"/>
            <w:gridSpan w:val="3"/>
            <w:tcBorders>
              <w:right w:val="single" w:color="auto" w:sz="4" w:space="0"/>
            </w:tcBorders>
            <w:vAlign w:val="center"/>
          </w:tcPr>
          <w:p w14:paraId="4E84C066">
            <w:pPr>
              <w:adjustRightInd/>
              <w:snapToGrid/>
              <w:spacing w:after="0" w:afterLines="-2147483648" w:line="240" w:lineRule="auto"/>
              <w:ind w:firstLine="0" w:firstLineChars="0"/>
              <w:rPr>
                <w:rFonts w:ascii="Times New Roman" w:hAnsi="Times New Roman" w:eastAsia="宋体"/>
                <w:color w:val="000000"/>
                <w:sz w:val="21"/>
                <w:szCs w:val="20"/>
              </w:rPr>
            </w:pPr>
          </w:p>
        </w:tc>
      </w:tr>
      <w:tr w14:paraId="29B3C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6" w:hRule="atLeast"/>
          <w:jc w:val="center"/>
        </w:trPr>
        <w:tc>
          <w:tcPr>
            <w:tcW w:w="701" w:type="dxa"/>
            <w:gridSpan w:val="2"/>
            <w:tcBorders>
              <w:left w:val="single" w:color="auto" w:sz="4" w:space="0"/>
              <w:right w:val="single" w:color="auto" w:sz="12" w:space="0"/>
            </w:tcBorders>
            <w:vAlign w:val="center"/>
          </w:tcPr>
          <w:p w14:paraId="30AAA74F">
            <w:pPr>
              <w:adjustRightInd/>
              <w:snapToGrid/>
              <w:spacing w:after="0" w:afterLines="-2147483648" w:line="240" w:lineRule="auto"/>
              <w:ind w:firstLine="0" w:firstLineChars="0"/>
              <w:jc w:val="center"/>
              <w:rPr>
                <w:rFonts w:ascii="Times New Roman" w:hAnsi="Times New Roman" w:eastAsia="宋体"/>
                <w:color w:val="000000"/>
                <w:spacing w:val="-6"/>
                <w:sz w:val="21"/>
                <w:szCs w:val="20"/>
              </w:rPr>
            </w:pPr>
            <w:r>
              <w:rPr>
                <w:rFonts w:hint="eastAsia" w:ascii="Times New Roman" w:hAnsi="Times New Roman" w:eastAsia="宋体"/>
                <w:color w:val="000000"/>
                <w:sz w:val="21"/>
                <w:szCs w:val="20"/>
              </w:rPr>
              <w:t>预期成果</w:t>
            </w:r>
          </w:p>
        </w:tc>
        <w:tc>
          <w:tcPr>
            <w:tcW w:w="887" w:type="dxa"/>
            <w:gridSpan w:val="3"/>
            <w:tcBorders>
              <w:top w:val="single" w:color="auto" w:sz="8" w:space="0"/>
              <w:left w:val="single" w:color="auto" w:sz="12" w:space="0"/>
              <w:bottom w:val="single" w:color="auto" w:sz="8" w:space="0"/>
              <w:right w:val="single" w:color="auto" w:sz="12" w:space="0"/>
            </w:tcBorders>
            <w:vAlign w:val="center"/>
          </w:tcPr>
          <w:p w14:paraId="0F53F520">
            <w:pPr>
              <w:adjustRightInd/>
              <w:snapToGrid/>
              <w:spacing w:after="0" w:afterLines="-2147483648" w:line="240" w:lineRule="auto"/>
              <w:ind w:firstLine="0" w:firstLineChars="0"/>
              <w:rPr>
                <w:rFonts w:ascii="Times New Roman" w:hAnsi="Times New Roman" w:eastAsia="宋体"/>
                <w:color w:val="000000"/>
                <w:spacing w:val="-10"/>
                <w:sz w:val="21"/>
                <w:szCs w:val="20"/>
              </w:rPr>
            </w:pPr>
          </w:p>
        </w:tc>
        <w:tc>
          <w:tcPr>
            <w:tcW w:w="5917" w:type="dxa"/>
            <w:gridSpan w:val="13"/>
            <w:tcBorders>
              <w:left w:val="single" w:color="auto" w:sz="12" w:space="0"/>
            </w:tcBorders>
            <w:vAlign w:val="center"/>
          </w:tcPr>
          <w:p w14:paraId="5337FCBC">
            <w:pPr>
              <w:adjustRightInd/>
              <w:snapToGrid/>
              <w:spacing w:after="0" w:afterLines="-2147483648" w:line="240" w:lineRule="auto"/>
              <w:ind w:firstLine="0" w:firstLineChars="0"/>
              <w:rPr>
                <w:rFonts w:ascii="Times New Roman" w:hAnsi="Times New Roman" w:eastAsia="宋体"/>
                <w:bCs/>
                <w:color w:val="000000"/>
                <w:spacing w:val="-4"/>
                <w:sz w:val="21"/>
                <w:szCs w:val="20"/>
              </w:rPr>
            </w:pPr>
            <w:r>
              <w:rPr>
                <w:rFonts w:ascii="Times New Roman" w:hAnsi="Times New Roman" w:eastAsia="宋体"/>
                <w:bCs/>
                <w:color w:val="000000"/>
                <w:spacing w:val="-4"/>
                <w:sz w:val="21"/>
                <w:szCs w:val="20"/>
              </w:rPr>
              <w:t>A.</w:t>
            </w:r>
            <w:r>
              <w:rPr>
                <w:rFonts w:hint="eastAsia" w:ascii="Times New Roman" w:hAnsi="Times New Roman" w:eastAsia="宋体"/>
                <w:bCs/>
                <w:color w:val="000000"/>
                <w:spacing w:val="-4"/>
                <w:sz w:val="21"/>
                <w:szCs w:val="20"/>
              </w:rPr>
              <w:t>专著</w:t>
            </w:r>
            <w:r>
              <w:rPr>
                <w:rFonts w:ascii="Times New Roman" w:hAnsi="Times New Roman" w:eastAsia="宋体"/>
                <w:bCs/>
                <w:color w:val="000000"/>
                <w:spacing w:val="-4"/>
                <w:sz w:val="21"/>
                <w:szCs w:val="20"/>
              </w:rPr>
              <w:t>B.</w:t>
            </w:r>
            <w:r>
              <w:rPr>
                <w:rFonts w:hint="eastAsia" w:ascii="Times New Roman" w:hAnsi="Times New Roman" w:eastAsia="宋体"/>
                <w:bCs/>
                <w:color w:val="000000"/>
                <w:spacing w:val="-4"/>
                <w:sz w:val="21"/>
                <w:szCs w:val="20"/>
              </w:rPr>
              <w:t>译著</w:t>
            </w:r>
            <w:r>
              <w:rPr>
                <w:rFonts w:ascii="Times New Roman" w:hAnsi="Times New Roman" w:eastAsia="宋体"/>
                <w:bCs/>
                <w:color w:val="000000"/>
                <w:spacing w:val="-4"/>
                <w:sz w:val="21"/>
                <w:szCs w:val="20"/>
              </w:rPr>
              <w:t>C.</w:t>
            </w:r>
            <w:r>
              <w:rPr>
                <w:rFonts w:hint="eastAsia" w:ascii="Times New Roman" w:hAnsi="Times New Roman" w:eastAsia="宋体"/>
                <w:bCs/>
                <w:color w:val="000000"/>
                <w:spacing w:val="-4"/>
                <w:sz w:val="21"/>
                <w:szCs w:val="20"/>
              </w:rPr>
              <w:t>论文集</w:t>
            </w:r>
            <w:r>
              <w:rPr>
                <w:rFonts w:ascii="Times New Roman" w:hAnsi="Times New Roman" w:eastAsia="宋体"/>
                <w:bCs/>
                <w:color w:val="000000"/>
                <w:spacing w:val="-4"/>
                <w:sz w:val="21"/>
                <w:szCs w:val="20"/>
              </w:rPr>
              <w:t>D.</w:t>
            </w:r>
            <w:r>
              <w:rPr>
                <w:rFonts w:hint="eastAsia" w:ascii="Times New Roman" w:hAnsi="Times New Roman" w:eastAsia="宋体"/>
                <w:bCs/>
                <w:color w:val="000000"/>
                <w:spacing w:val="-4"/>
                <w:sz w:val="21"/>
                <w:szCs w:val="20"/>
              </w:rPr>
              <w:t>研究报告</w:t>
            </w:r>
            <w:r>
              <w:rPr>
                <w:rFonts w:ascii="Times New Roman" w:hAnsi="Times New Roman" w:eastAsia="宋体"/>
                <w:bCs/>
                <w:color w:val="000000"/>
                <w:spacing w:val="-4"/>
                <w:sz w:val="21"/>
                <w:szCs w:val="20"/>
              </w:rPr>
              <w:t>E.</w:t>
            </w:r>
            <w:r>
              <w:rPr>
                <w:rFonts w:hint="eastAsia" w:ascii="Times New Roman" w:hAnsi="Times New Roman" w:eastAsia="宋体"/>
                <w:bCs/>
                <w:color w:val="000000"/>
                <w:spacing w:val="-4"/>
                <w:sz w:val="21"/>
                <w:szCs w:val="20"/>
              </w:rPr>
              <w:t>工具书</w:t>
            </w:r>
            <w:r>
              <w:rPr>
                <w:rFonts w:ascii="Times New Roman" w:hAnsi="Times New Roman" w:eastAsia="宋体"/>
                <w:bCs/>
                <w:color w:val="000000"/>
                <w:spacing w:val="-4"/>
                <w:sz w:val="21"/>
                <w:szCs w:val="20"/>
              </w:rPr>
              <w:t>F.</w:t>
            </w:r>
            <w:r>
              <w:rPr>
                <w:rFonts w:hint="eastAsia" w:ascii="Times New Roman" w:hAnsi="Times New Roman" w:eastAsia="宋体"/>
                <w:bCs/>
                <w:color w:val="000000"/>
                <w:spacing w:val="-4"/>
                <w:sz w:val="21"/>
                <w:szCs w:val="20"/>
              </w:rPr>
              <w:t>电脑软件G.其他</w:t>
            </w:r>
          </w:p>
        </w:tc>
        <w:tc>
          <w:tcPr>
            <w:tcW w:w="1101" w:type="dxa"/>
            <w:gridSpan w:val="2"/>
            <w:vAlign w:val="center"/>
          </w:tcPr>
          <w:p w14:paraId="03A561EC">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字数</w:t>
            </w:r>
          </w:p>
          <w:p w14:paraId="294B4F4C">
            <w:pPr>
              <w:adjustRightInd/>
              <w:snapToGrid/>
              <w:spacing w:after="0" w:afterLines="-2147483648" w:line="240" w:lineRule="auto"/>
              <w:ind w:firstLine="0" w:firstLineChars="0"/>
              <w:jc w:val="center"/>
              <w:rPr>
                <w:rFonts w:ascii="Times New Roman" w:hAnsi="Times New Roman" w:eastAsia="宋体"/>
                <w:color w:val="000000"/>
                <w:spacing w:val="-4"/>
                <w:sz w:val="21"/>
                <w:szCs w:val="21"/>
              </w:rPr>
            </w:pPr>
            <w:r>
              <w:rPr>
                <w:rFonts w:hint="eastAsia" w:ascii="Times New Roman" w:hAnsi="Times New Roman" w:eastAsia="宋体"/>
                <w:color w:val="000000"/>
                <w:spacing w:val="-4"/>
                <w:sz w:val="21"/>
                <w:szCs w:val="21"/>
              </w:rPr>
              <w:t>（千字）</w:t>
            </w:r>
          </w:p>
        </w:tc>
        <w:tc>
          <w:tcPr>
            <w:tcW w:w="1042" w:type="dxa"/>
            <w:tcBorders>
              <w:right w:val="single" w:color="auto" w:sz="4" w:space="0"/>
            </w:tcBorders>
            <w:vAlign w:val="center"/>
          </w:tcPr>
          <w:p w14:paraId="14884C26">
            <w:pPr>
              <w:adjustRightInd/>
              <w:snapToGrid/>
              <w:spacing w:after="0" w:afterLines="-2147483648" w:line="240" w:lineRule="auto"/>
              <w:ind w:firstLine="0" w:firstLineChars="0"/>
              <w:rPr>
                <w:rFonts w:ascii="Times New Roman" w:hAnsi="Times New Roman" w:eastAsia="宋体"/>
                <w:color w:val="000000"/>
                <w:spacing w:val="-2"/>
                <w:sz w:val="21"/>
                <w:szCs w:val="20"/>
              </w:rPr>
            </w:pPr>
          </w:p>
        </w:tc>
      </w:tr>
      <w:tr w14:paraId="47CE6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6" w:hRule="atLeast"/>
          <w:jc w:val="center"/>
        </w:trPr>
        <w:tc>
          <w:tcPr>
            <w:tcW w:w="2796" w:type="dxa"/>
            <w:gridSpan w:val="9"/>
            <w:tcBorders>
              <w:left w:val="single" w:color="auto" w:sz="4" w:space="0"/>
              <w:bottom w:val="single" w:color="auto" w:sz="4" w:space="0"/>
            </w:tcBorders>
            <w:vAlign w:val="center"/>
          </w:tcPr>
          <w:p w14:paraId="1E25A028">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申请经费（万元）</w:t>
            </w:r>
          </w:p>
        </w:tc>
        <w:tc>
          <w:tcPr>
            <w:tcW w:w="1344" w:type="dxa"/>
            <w:gridSpan w:val="5"/>
            <w:tcBorders>
              <w:bottom w:val="single" w:color="auto" w:sz="4" w:space="0"/>
            </w:tcBorders>
            <w:vAlign w:val="center"/>
          </w:tcPr>
          <w:p w14:paraId="7A706656">
            <w:pPr>
              <w:adjustRightInd/>
              <w:snapToGrid/>
              <w:spacing w:after="0" w:afterLines="-2147483648" w:line="240" w:lineRule="auto"/>
              <w:ind w:firstLine="0" w:firstLineChars="0"/>
              <w:rPr>
                <w:rFonts w:ascii="Times New Roman" w:hAnsi="Times New Roman" w:eastAsia="宋体"/>
                <w:color w:val="000000"/>
                <w:sz w:val="21"/>
                <w:szCs w:val="20"/>
              </w:rPr>
            </w:pPr>
          </w:p>
        </w:tc>
        <w:tc>
          <w:tcPr>
            <w:tcW w:w="1693" w:type="dxa"/>
            <w:gridSpan w:val="2"/>
            <w:tcBorders>
              <w:bottom w:val="single" w:color="auto" w:sz="4" w:space="0"/>
            </w:tcBorders>
            <w:vAlign w:val="center"/>
          </w:tcPr>
          <w:p w14:paraId="384AA0E2">
            <w:pPr>
              <w:adjustRightInd/>
              <w:snapToGrid/>
              <w:spacing w:after="0" w:afterLines="-2147483648" w:line="240" w:lineRule="auto"/>
              <w:ind w:firstLine="0" w:firstLineChars="0"/>
              <w:jc w:val="center"/>
              <w:rPr>
                <w:rFonts w:ascii="Times New Roman" w:hAnsi="Times New Roman" w:eastAsia="宋体"/>
                <w:color w:val="000000"/>
                <w:sz w:val="21"/>
                <w:szCs w:val="20"/>
              </w:rPr>
            </w:pPr>
            <w:r>
              <w:rPr>
                <w:rFonts w:hint="eastAsia" w:ascii="Times New Roman" w:hAnsi="Times New Roman" w:eastAsia="宋体"/>
                <w:color w:val="000000"/>
                <w:sz w:val="21"/>
                <w:szCs w:val="20"/>
              </w:rPr>
              <w:t>计划完成时间</w:t>
            </w:r>
          </w:p>
        </w:tc>
        <w:tc>
          <w:tcPr>
            <w:tcW w:w="3815" w:type="dxa"/>
            <w:gridSpan w:val="5"/>
            <w:tcBorders>
              <w:bottom w:val="single" w:color="auto" w:sz="4" w:space="0"/>
              <w:right w:val="single" w:color="auto" w:sz="4" w:space="0"/>
            </w:tcBorders>
            <w:vAlign w:val="center"/>
          </w:tcPr>
          <w:p w14:paraId="40C33E5A">
            <w:pPr>
              <w:adjustRightInd/>
              <w:snapToGrid/>
              <w:spacing w:after="0" w:afterLines="-2147483648" w:line="240" w:lineRule="auto"/>
              <w:ind w:firstLine="1050" w:firstLineChars="500"/>
              <w:rPr>
                <w:rFonts w:ascii="Times New Roman" w:hAnsi="Times New Roman" w:eastAsia="宋体"/>
                <w:color w:val="000000"/>
                <w:sz w:val="21"/>
                <w:szCs w:val="20"/>
              </w:rPr>
            </w:pPr>
            <w:r>
              <w:rPr>
                <w:rFonts w:hint="eastAsia" w:ascii="Times New Roman" w:hAnsi="Times New Roman" w:eastAsia="宋体"/>
                <w:color w:val="000000"/>
                <w:sz w:val="21"/>
                <w:szCs w:val="20"/>
              </w:rPr>
              <w:t>年</w:t>
            </w:r>
            <w:r>
              <w:rPr>
                <w:rFonts w:ascii="Times New Roman" w:hAnsi="Times New Roman" w:eastAsia="宋体"/>
                <w:color w:val="000000"/>
                <w:sz w:val="21"/>
                <w:szCs w:val="20"/>
              </w:rPr>
              <w:t xml:space="preserve">    </w:t>
            </w:r>
            <w:r>
              <w:rPr>
                <w:rFonts w:hint="eastAsia" w:ascii="Times New Roman" w:hAnsi="Times New Roman" w:eastAsia="宋体"/>
                <w:color w:val="000000"/>
                <w:sz w:val="21"/>
                <w:szCs w:val="20"/>
              </w:rPr>
              <w:t xml:space="preserve"> 月</w:t>
            </w:r>
            <w:r>
              <w:rPr>
                <w:rFonts w:ascii="Times New Roman" w:hAnsi="Times New Roman" w:eastAsia="宋体"/>
                <w:color w:val="000000"/>
                <w:sz w:val="21"/>
                <w:szCs w:val="20"/>
              </w:rPr>
              <w:t xml:space="preserve">    </w:t>
            </w:r>
          </w:p>
        </w:tc>
      </w:tr>
    </w:tbl>
    <w:p w14:paraId="5ED070A1">
      <w:pPr>
        <w:adjustRightInd/>
        <w:snapToGrid/>
        <w:spacing w:after="0" w:afterLines="-2147483648" w:line="480" w:lineRule="auto"/>
        <w:ind w:firstLine="0" w:firstLineChars="0"/>
        <w:rPr>
          <w:rFonts w:ascii="Times New Roman" w:hAnsi="Times New Roman" w:eastAsia="黑体"/>
          <w:color w:val="000000"/>
          <w:sz w:val="32"/>
          <w:szCs w:val="20"/>
        </w:rPr>
      </w:pPr>
      <w:r>
        <w:rPr>
          <w:rFonts w:hint="eastAsia" w:ascii="Times New Roman" w:hAnsi="Times New Roman" w:eastAsia="黑体"/>
          <w:color w:val="000000"/>
          <w:sz w:val="32"/>
          <w:szCs w:val="20"/>
        </w:rPr>
        <w:t>二、课题设计论证</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88"/>
      </w:tblGrid>
      <w:tr w14:paraId="622891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49" w:hRule="atLeast"/>
          <w:jc w:val="center"/>
        </w:trPr>
        <w:tc>
          <w:tcPr>
            <w:tcW w:w="9588" w:type="dxa"/>
          </w:tcPr>
          <w:p w14:paraId="55D0F80B">
            <w:pPr>
              <w:adjustRightInd/>
              <w:snapToGrid/>
              <w:spacing w:before="156" w:beforeLines="50" w:after="0" w:afterLines="-2147483648" w:line="240" w:lineRule="auto"/>
              <w:ind w:firstLine="422" w:firstLineChars="200"/>
              <w:rPr>
                <w:rFonts w:ascii="宋体" w:hAnsi="Times New Roman" w:eastAsia="宋体"/>
                <w:b/>
                <w:color w:val="000000"/>
                <w:sz w:val="21"/>
                <w:szCs w:val="21"/>
              </w:rPr>
            </w:pPr>
            <w:r>
              <w:rPr>
                <w:rFonts w:hint="eastAsia" w:ascii="宋体" w:hAnsi="Times New Roman" w:eastAsia="宋体"/>
                <w:b/>
                <w:color w:val="000000"/>
                <w:sz w:val="21"/>
                <w:szCs w:val="21"/>
              </w:rPr>
              <w:t>本表参照以下提纲撰写，突出目标导向、问题意识、学科视角，要求逻辑清晰，层次分明，内容翔实，排版规范。</w:t>
            </w:r>
          </w:p>
          <w:p w14:paraId="2F3A6922">
            <w:pPr>
              <w:adjustRightInd/>
              <w:snapToGrid/>
              <w:spacing w:after="0" w:afterLines="-2147483648" w:line="400" w:lineRule="exact"/>
              <w:ind w:left="2221" w:leftChars="182" w:hanging="1821" w:hangingChars="756"/>
              <w:rPr>
                <w:rFonts w:ascii="宋体" w:hAnsi="Times New Roman" w:eastAsia="宋体"/>
                <w:b/>
                <w:bCs/>
                <w:color w:val="000000"/>
                <w:sz w:val="24"/>
                <w:szCs w:val="24"/>
              </w:rPr>
            </w:pPr>
            <w:r>
              <w:rPr>
                <w:rFonts w:hint="eastAsia" w:ascii="宋体" w:hAnsi="Times New Roman" w:eastAsia="宋体"/>
                <w:b/>
                <w:bCs/>
                <w:color w:val="000000"/>
                <w:sz w:val="24"/>
                <w:szCs w:val="24"/>
              </w:rPr>
              <w:t>1.</w:t>
            </w:r>
            <w:r>
              <w:rPr>
                <w:rFonts w:ascii="宋体" w:hAnsi="Times New Roman" w:eastAsia="宋体"/>
                <w:b/>
                <w:bCs/>
                <w:color w:val="000000"/>
                <w:sz w:val="24"/>
                <w:szCs w:val="24"/>
              </w:rPr>
              <w:t xml:space="preserve"> </w:t>
            </w:r>
            <w:r>
              <w:rPr>
                <w:rFonts w:hint="eastAsia" w:ascii="宋体" w:hAnsi="Times New Roman" w:eastAsia="宋体"/>
                <w:b/>
                <w:bCs/>
                <w:color w:val="000000"/>
                <w:sz w:val="24"/>
                <w:szCs w:val="24"/>
              </w:rPr>
              <w:t xml:space="preserve">[选题说明]  </w:t>
            </w:r>
            <w:r>
              <w:rPr>
                <w:rFonts w:hint="eastAsia" w:ascii="宋体" w:hAnsi="Times New Roman" w:eastAsia="宋体"/>
                <w:color w:val="000000"/>
                <w:sz w:val="24"/>
                <w:szCs w:val="24"/>
              </w:rPr>
              <w:t>选题所研究的具体问题、研究视角和核心概念（300字以内）。</w:t>
            </w:r>
          </w:p>
          <w:p w14:paraId="5F10EB71">
            <w:pPr>
              <w:adjustRightInd/>
              <w:snapToGrid/>
              <w:spacing w:after="0" w:afterLines="-2147483648" w:line="400" w:lineRule="exact"/>
              <w:ind w:left="2221" w:leftChars="182" w:hanging="1821" w:hangingChars="756"/>
              <w:rPr>
                <w:rFonts w:ascii="宋体" w:hAnsi="Times New Roman" w:eastAsia="宋体"/>
                <w:color w:val="000000"/>
                <w:sz w:val="24"/>
                <w:szCs w:val="24"/>
              </w:rPr>
            </w:pPr>
            <w:r>
              <w:rPr>
                <w:rFonts w:hint="eastAsia" w:ascii="宋体" w:hAnsi="Times New Roman" w:eastAsia="宋体"/>
                <w:b/>
                <w:bCs/>
                <w:color w:val="000000"/>
                <w:sz w:val="24"/>
                <w:szCs w:val="24"/>
              </w:rPr>
              <w:t>2. [选</w:t>
            </w:r>
            <w:r>
              <w:rPr>
                <w:rFonts w:hint="eastAsia" w:ascii="宋体" w:hAnsi="Times New Roman" w:eastAsia="宋体"/>
                <w:b/>
                <w:color w:val="000000"/>
                <w:sz w:val="24"/>
                <w:szCs w:val="24"/>
              </w:rPr>
              <w:t>题依据]</w:t>
            </w:r>
            <w:r>
              <w:rPr>
                <w:rFonts w:hint="eastAsia" w:ascii="宋体" w:hAnsi="Times New Roman" w:eastAsia="宋体"/>
                <w:color w:val="000000"/>
                <w:sz w:val="24"/>
                <w:szCs w:val="24"/>
              </w:rPr>
              <w:t xml:space="preserve">  国内外相关研究的学术史梳理及研究进展（略写）；相对于已有研究特别是国家社科基金同类项目的独到学术价值和应用价值。</w:t>
            </w:r>
          </w:p>
          <w:p w14:paraId="39FF5801">
            <w:pPr>
              <w:adjustRightInd/>
              <w:snapToGrid/>
              <w:spacing w:after="0" w:afterLines="-2147483648" w:line="400" w:lineRule="exact"/>
              <w:ind w:left="2221" w:leftChars="182" w:hanging="1821" w:hangingChars="756"/>
              <w:rPr>
                <w:rFonts w:ascii="宋体" w:hAnsi="Times New Roman" w:eastAsia="宋体"/>
                <w:color w:val="000000"/>
                <w:sz w:val="24"/>
                <w:szCs w:val="24"/>
              </w:rPr>
            </w:pPr>
            <w:r>
              <w:rPr>
                <w:rFonts w:hint="eastAsia" w:ascii="宋体" w:hAnsi="Times New Roman" w:eastAsia="宋体"/>
                <w:b/>
                <w:bCs/>
                <w:color w:val="000000"/>
                <w:sz w:val="24"/>
                <w:szCs w:val="24"/>
              </w:rPr>
              <w:t>3. [研究内容]</w:t>
            </w:r>
            <w:r>
              <w:rPr>
                <w:rFonts w:hint="eastAsia" w:ascii="宋体" w:hAnsi="Times New Roman" w:eastAsia="宋体"/>
                <w:color w:val="000000"/>
                <w:sz w:val="24"/>
                <w:szCs w:val="24"/>
              </w:rPr>
              <w:t xml:space="preserve">  课题研究的主要目标、重点难点、整体框架、研究计划及其可行性等。（框架思路要列出提纲或目录）</w:t>
            </w:r>
          </w:p>
          <w:p w14:paraId="267F7549">
            <w:pPr>
              <w:adjustRightInd/>
              <w:snapToGrid/>
              <w:spacing w:after="0" w:afterLines="-2147483648" w:line="400" w:lineRule="exact"/>
              <w:ind w:left="2221" w:leftChars="182" w:hanging="1821" w:hangingChars="756"/>
              <w:rPr>
                <w:rFonts w:ascii="宋体" w:hAnsi="Times New Roman" w:eastAsia="宋体"/>
                <w:color w:val="000000"/>
                <w:sz w:val="24"/>
                <w:szCs w:val="24"/>
              </w:rPr>
            </w:pPr>
            <w:r>
              <w:rPr>
                <w:rFonts w:hint="eastAsia" w:ascii="宋体" w:hAnsi="Times New Roman" w:eastAsia="宋体"/>
                <w:b/>
                <w:bCs/>
                <w:color w:val="000000"/>
                <w:sz w:val="24"/>
                <w:szCs w:val="24"/>
              </w:rPr>
              <w:t>4．[创新之处]</w:t>
            </w:r>
            <w:r>
              <w:rPr>
                <w:rFonts w:hint="eastAsia" w:ascii="宋体" w:hAnsi="Times New Roman" w:eastAsia="宋体"/>
                <w:color w:val="000000"/>
                <w:sz w:val="24"/>
                <w:szCs w:val="24"/>
              </w:rPr>
              <w:t xml:space="preserve">  在学术观点、研究方法等方面的特色和创新。</w:t>
            </w:r>
          </w:p>
          <w:p w14:paraId="5B4FC477">
            <w:pPr>
              <w:adjustRightInd/>
              <w:snapToGrid/>
              <w:spacing w:after="0" w:afterLines="-2147483648" w:line="400" w:lineRule="exact"/>
              <w:ind w:left="2221" w:leftChars="182" w:hanging="1821" w:hangingChars="756"/>
              <w:rPr>
                <w:rFonts w:ascii="宋体" w:hAnsi="Times New Roman" w:eastAsia="宋体"/>
                <w:color w:val="000000"/>
                <w:sz w:val="24"/>
                <w:szCs w:val="24"/>
              </w:rPr>
            </w:pPr>
            <w:r>
              <w:rPr>
                <w:rFonts w:hint="eastAsia" w:ascii="宋体" w:hAnsi="Times New Roman" w:eastAsia="宋体"/>
                <w:b/>
                <w:bCs/>
                <w:color w:val="000000"/>
                <w:sz w:val="24"/>
                <w:szCs w:val="24"/>
              </w:rPr>
              <w:t xml:space="preserve">5．[预期成果] </w:t>
            </w:r>
            <w:r>
              <w:rPr>
                <w:rFonts w:hint="eastAsia" w:ascii="宋体" w:hAnsi="Times New Roman" w:eastAsia="宋体"/>
                <w:color w:val="000000"/>
                <w:sz w:val="24"/>
                <w:szCs w:val="24"/>
              </w:rPr>
              <w:t xml:space="preserve"> 成果形式、宣传转化及预期学术</w:t>
            </w:r>
            <w:r>
              <w:rPr>
                <w:rFonts w:hint="eastAsia" w:ascii="宋体" w:hAnsi="Times New Roman" w:eastAsia="宋体"/>
                <w:color w:val="000000"/>
                <w:sz w:val="24"/>
                <w:szCs w:val="20"/>
              </w:rPr>
              <w:t>价值</w:t>
            </w:r>
            <w:r>
              <w:rPr>
                <w:rFonts w:hint="eastAsia" w:ascii="宋体" w:hAnsi="Times New Roman" w:eastAsia="宋体"/>
                <w:color w:val="000000"/>
                <w:sz w:val="24"/>
                <w:szCs w:val="24"/>
              </w:rPr>
              <w:t>和社会</w:t>
            </w:r>
            <w:r>
              <w:rPr>
                <w:rFonts w:hint="eastAsia" w:ascii="宋体" w:hAnsi="Times New Roman" w:eastAsia="宋体"/>
                <w:color w:val="000000"/>
                <w:sz w:val="24"/>
                <w:szCs w:val="20"/>
              </w:rPr>
              <w:t>效益</w:t>
            </w:r>
            <w:r>
              <w:rPr>
                <w:rFonts w:hint="eastAsia" w:ascii="宋体" w:hAnsi="Times New Roman" w:eastAsia="宋体"/>
                <w:color w:val="000000"/>
                <w:sz w:val="24"/>
                <w:szCs w:val="24"/>
              </w:rPr>
              <w:t>等。（略写）</w:t>
            </w:r>
          </w:p>
          <w:p w14:paraId="1BB13EDF">
            <w:pPr>
              <w:adjustRightInd/>
              <w:snapToGrid/>
              <w:spacing w:after="0" w:afterLines="-2147483648" w:line="400" w:lineRule="exact"/>
              <w:ind w:left="2221" w:leftChars="182" w:hanging="1821" w:hangingChars="756"/>
              <w:rPr>
                <w:rFonts w:ascii="宋体" w:hAnsi="Times New Roman" w:eastAsia="宋体"/>
                <w:color w:val="000000"/>
                <w:sz w:val="24"/>
                <w:szCs w:val="24"/>
              </w:rPr>
            </w:pPr>
            <w:r>
              <w:rPr>
                <w:rFonts w:hint="eastAsia" w:ascii="宋体" w:hAnsi="Times New Roman" w:eastAsia="宋体"/>
                <w:b/>
                <w:bCs/>
                <w:color w:val="000000"/>
                <w:sz w:val="24"/>
                <w:szCs w:val="24"/>
              </w:rPr>
              <w:t xml:space="preserve">6．[参考文献] </w:t>
            </w:r>
            <w:r>
              <w:rPr>
                <w:rFonts w:hint="eastAsia" w:ascii="宋体" w:hAnsi="Times New Roman" w:eastAsia="宋体"/>
                <w:color w:val="000000"/>
                <w:sz w:val="24"/>
                <w:szCs w:val="24"/>
              </w:rPr>
              <w:t xml:space="preserve"> 开展本课题研究的主要中外参考文献。（略写）</w:t>
            </w:r>
          </w:p>
          <w:p w14:paraId="460277E0">
            <w:pPr>
              <w:adjustRightInd/>
              <w:snapToGrid/>
              <w:spacing w:after="0" w:afterLines="-2147483648" w:line="400" w:lineRule="exact"/>
              <w:ind w:left="1987" w:leftChars="182" w:hanging="1587" w:hangingChars="756"/>
              <w:rPr>
                <w:rFonts w:ascii="宋体" w:hAnsi="Times New Roman" w:eastAsia="宋体"/>
                <w:color w:val="000000"/>
                <w:sz w:val="21"/>
                <w:szCs w:val="21"/>
              </w:rPr>
            </w:pPr>
          </w:p>
          <w:p w14:paraId="67B8F402">
            <w:pPr>
              <w:adjustRightInd/>
              <w:snapToGrid/>
              <w:spacing w:after="0" w:afterLines="-2147483648" w:line="400" w:lineRule="exact"/>
              <w:ind w:left="1987" w:leftChars="182" w:hanging="1587" w:hangingChars="756"/>
              <w:rPr>
                <w:rFonts w:ascii="宋体" w:hAnsi="Times New Roman" w:eastAsia="宋体"/>
                <w:color w:val="000000"/>
                <w:sz w:val="21"/>
                <w:szCs w:val="21"/>
              </w:rPr>
            </w:pPr>
          </w:p>
        </w:tc>
      </w:tr>
    </w:tbl>
    <w:p w14:paraId="1ED8E1A7">
      <w:pPr>
        <w:adjustRightInd/>
        <w:snapToGrid/>
        <w:spacing w:after="0" w:afterLines="-2147483648" w:line="240" w:lineRule="auto"/>
        <w:ind w:firstLine="0" w:firstLineChars="0"/>
        <w:rPr>
          <w:rFonts w:ascii="楷体_GB2312" w:hAnsi="Times New Roman" w:eastAsia="楷体_GB2312"/>
          <w:color w:val="000000"/>
          <w:sz w:val="21"/>
          <w:szCs w:val="20"/>
        </w:rPr>
      </w:pPr>
      <w:r>
        <w:rPr>
          <w:rFonts w:hint="eastAsia" w:ascii="Times New Roman" w:hAnsi="Times New Roman" w:eastAsia="黑体"/>
          <w:color w:val="000000"/>
          <w:sz w:val="32"/>
          <w:szCs w:val="20"/>
        </w:rPr>
        <w:t>三、研究基础</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40"/>
      </w:tblGrid>
      <w:tr w14:paraId="22E084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14" w:hRule="atLeast"/>
          <w:jc w:val="center"/>
        </w:trPr>
        <w:tc>
          <w:tcPr>
            <w:tcW w:w="9540" w:type="dxa"/>
          </w:tcPr>
          <w:p w14:paraId="25710979">
            <w:pPr>
              <w:adjustRightInd/>
              <w:snapToGrid/>
              <w:spacing w:before="156" w:beforeLines="50" w:after="0" w:afterLines="-2147483648" w:line="240" w:lineRule="auto"/>
              <w:ind w:firstLine="422" w:firstLineChars="200"/>
              <w:rPr>
                <w:rFonts w:ascii="宋体" w:hAnsi="Times New Roman" w:eastAsia="宋体"/>
                <w:b/>
                <w:color w:val="000000"/>
                <w:sz w:val="21"/>
                <w:szCs w:val="21"/>
              </w:rPr>
            </w:pPr>
            <w:r>
              <w:rPr>
                <w:rFonts w:hint="eastAsia" w:ascii="宋体" w:hAnsi="Times New Roman" w:eastAsia="宋体"/>
                <w:b/>
                <w:color w:val="000000"/>
                <w:sz w:val="21"/>
                <w:szCs w:val="21"/>
              </w:rPr>
              <w:t>本表参照以下提纲撰写，要求填写内容真实准确。</w:t>
            </w:r>
          </w:p>
          <w:p w14:paraId="01120710">
            <w:pPr>
              <w:adjustRightInd/>
              <w:snapToGrid/>
              <w:spacing w:before="156" w:beforeLines="50" w:after="0" w:afterLines="-2147483648" w:line="400" w:lineRule="exact"/>
              <w:ind w:left="2284" w:right="74" w:hanging="1819" w:firstLineChars="0"/>
              <w:jc w:val="left"/>
              <w:rPr>
                <w:rFonts w:ascii="宋体" w:hAnsi="Times New Roman" w:eastAsia="宋体"/>
                <w:color w:val="000000"/>
                <w:sz w:val="24"/>
                <w:szCs w:val="24"/>
              </w:rPr>
            </w:pPr>
            <w:r>
              <w:rPr>
                <w:rFonts w:hint="eastAsia" w:ascii="宋体" w:hAnsi="Times New Roman" w:eastAsia="宋体"/>
                <w:b/>
                <w:bCs/>
                <w:color w:val="000000"/>
                <w:sz w:val="24"/>
                <w:szCs w:val="24"/>
              </w:rPr>
              <w:t>1．</w:t>
            </w:r>
            <w:r>
              <w:rPr>
                <w:rFonts w:hint="eastAsia" w:ascii="宋体" w:hAnsi="Times New Roman" w:eastAsia="宋体"/>
                <w:b/>
                <w:color w:val="000000"/>
                <w:sz w:val="24"/>
                <w:szCs w:val="24"/>
              </w:rPr>
              <w:t>[学术简历]</w:t>
            </w:r>
            <w:r>
              <w:rPr>
                <w:rFonts w:hint="eastAsia" w:ascii="宋体" w:hAnsi="Times New Roman" w:eastAsia="宋体"/>
                <w:color w:val="000000"/>
                <w:sz w:val="24"/>
                <w:szCs w:val="24"/>
              </w:rPr>
              <w:t xml:space="preserve">  申请人主要学术简历，在相关研究领域的学术积累和贡献等。</w:t>
            </w:r>
          </w:p>
          <w:p w14:paraId="4C608547">
            <w:pPr>
              <w:adjustRightInd/>
              <w:snapToGrid/>
              <w:spacing w:after="0" w:afterLines="-2147483648" w:line="400" w:lineRule="exact"/>
              <w:ind w:left="74" w:right="74" w:firstLine="391" w:firstLineChars="0"/>
              <w:jc w:val="left"/>
              <w:rPr>
                <w:rFonts w:ascii="宋体" w:hAnsi="Times New Roman" w:eastAsia="宋体"/>
                <w:color w:val="000000"/>
                <w:sz w:val="24"/>
                <w:szCs w:val="24"/>
              </w:rPr>
            </w:pPr>
            <w:r>
              <w:rPr>
                <w:rFonts w:hint="eastAsia" w:ascii="宋体" w:hAnsi="Times New Roman" w:eastAsia="宋体"/>
                <w:b/>
                <w:bCs/>
                <w:color w:val="000000"/>
                <w:sz w:val="24"/>
                <w:szCs w:val="24"/>
              </w:rPr>
              <w:t>2．</w:t>
            </w:r>
            <w:r>
              <w:rPr>
                <w:rFonts w:hint="eastAsia" w:ascii="宋体" w:hAnsi="Times New Roman" w:eastAsia="宋体"/>
                <w:b/>
                <w:color w:val="000000"/>
                <w:sz w:val="24"/>
                <w:szCs w:val="24"/>
              </w:rPr>
              <w:t xml:space="preserve">[前期成果]  </w:t>
            </w:r>
            <w:r>
              <w:rPr>
                <w:rFonts w:hint="eastAsia" w:ascii="宋体" w:hAnsi="Times New Roman" w:eastAsia="宋体"/>
                <w:color w:val="000000"/>
                <w:sz w:val="24"/>
                <w:szCs w:val="24"/>
              </w:rPr>
              <w:t xml:space="preserve">申请人前期相关代表性研究成果及其与本研究的学术递进关系。 </w:t>
            </w:r>
          </w:p>
          <w:p w14:paraId="69BABD4C">
            <w:pPr>
              <w:adjustRightInd/>
              <w:snapToGrid/>
              <w:spacing w:after="0" w:afterLines="-2147483648" w:line="400" w:lineRule="exact"/>
              <w:ind w:left="2341" w:leftChars="221" w:right="74" w:hanging="1855" w:hangingChars="770"/>
              <w:jc w:val="left"/>
              <w:rPr>
                <w:rFonts w:ascii="宋体" w:hAnsi="Times New Roman" w:eastAsia="宋体"/>
                <w:color w:val="000000"/>
                <w:sz w:val="24"/>
                <w:szCs w:val="24"/>
              </w:rPr>
            </w:pPr>
            <w:r>
              <w:rPr>
                <w:rFonts w:hint="eastAsia" w:ascii="宋体" w:hAnsi="Times New Roman" w:eastAsia="宋体"/>
                <w:b/>
                <w:bCs/>
                <w:color w:val="000000"/>
                <w:sz w:val="24"/>
                <w:szCs w:val="24"/>
              </w:rPr>
              <w:t>3．</w:t>
            </w:r>
            <w:r>
              <w:rPr>
                <w:rFonts w:hint="eastAsia" w:ascii="宋体" w:hAnsi="Times New Roman" w:eastAsia="宋体"/>
                <w:b/>
                <w:color w:val="000000"/>
                <w:sz w:val="24"/>
                <w:szCs w:val="24"/>
              </w:rPr>
              <w:t xml:space="preserve">[承担项目]  </w:t>
            </w:r>
            <w:r>
              <w:rPr>
                <w:rFonts w:hint="eastAsia" w:ascii="宋体" w:hAnsi="Times New Roman" w:eastAsia="宋体"/>
                <w:color w:val="000000"/>
                <w:sz w:val="24"/>
                <w:szCs w:val="24"/>
              </w:rPr>
              <w:t>申请人承担的各级各类科研项目情况，包括项目名称、资助机构、资助金额、结项情况、研究起止时间等。</w:t>
            </w:r>
          </w:p>
          <w:p w14:paraId="55EBB0F0">
            <w:pPr>
              <w:adjustRightInd/>
              <w:snapToGrid/>
              <w:spacing w:after="0" w:afterLines="-2147483648" w:line="400" w:lineRule="exact"/>
              <w:ind w:left="74" w:right="74" w:firstLine="391" w:firstLineChars="0"/>
              <w:jc w:val="left"/>
              <w:rPr>
                <w:rFonts w:ascii="宋体" w:hAnsi="Times New Roman" w:eastAsia="宋体"/>
                <w:color w:val="000000"/>
                <w:sz w:val="24"/>
                <w:szCs w:val="24"/>
              </w:rPr>
            </w:pPr>
          </w:p>
        </w:tc>
      </w:tr>
    </w:tbl>
    <w:p w14:paraId="2A2B9A1F">
      <w:pPr>
        <w:adjustRightInd/>
        <w:snapToGrid/>
        <w:spacing w:after="0" w:afterLines="-2147483648" w:line="240" w:lineRule="auto"/>
        <w:ind w:left="71" w:right="71" w:firstLine="391" w:firstLineChars="0"/>
        <w:jc w:val="left"/>
        <w:rPr>
          <w:rFonts w:ascii="楷体" w:hAnsi="楷体" w:eastAsia="楷体"/>
          <w:color w:val="000000"/>
          <w:sz w:val="21"/>
          <w:szCs w:val="21"/>
        </w:rPr>
      </w:pPr>
      <w:r>
        <w:rPr>
          <w:rFonts w:hint="eastAsia" w:ascii="楷体" w:hAnsi="楷体" w:eastAsia="楷体"/>
          <w:color w:val="000000"/>
          <w:sz w:val="21"/>
          <w:szCs w:val="21"/>
        </w:rPr>
        <w:t>说明：前期相关代表性研究成果限报5项，成果名称、形式（如论文、专著、研究报告等）须与《课题论证》活页相同，活页中不能填写的成果作者、发表刊物或出版社名称、发表或出版时间等信息要在本表中加以注明。与本课题无关的成果不能作为前期成果填写；合作者注明作者排序。</w:t>
      </w:r>
    </w:p>
    <w:p w14:paraId="7F9D6242">
      <w:pPr>
        <w:adjustRightInd/>
        <w:snapToGrid/>
        <w:spacing w:after="0" w:afterLines="-2147483648" w:line="240" w:lineRule="auto"/>
        <w:ind w:firstLine="0" w:firstLineChars="0"/>
        <w:jc w:val="left"/>
        <w:rPr>
          <w:rFonts w:ascii="Times New Roman" w:hAnsi="Times New Roman" w:eastAsia="黑体"/>
          <w:color w:val="000000"/>
          <w:sz w:val="32"/>
          <w:szCs w:val="20"/>
        </w:rPr>
      </w:pPr>
      <w:r>
        <w:rPr>
          <w:rFonts w:hint="eastAsia" w:ascii="Times New Roman" w:hAnsi="Times New Roman" w:eastAsia="黑体"/>
          <w:color w:val="000000"/>
          <w:sz w:val="32"/>
          <w:szCs w:val="20"/>
        </w:rPr>
        <w:t>四、经费概算</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21"/>
        <w:gridCol w:w="1134"/>
        <w:gridCol w:w="2409"/>
        <w:gridCol w:w="4150"/>
        <w:gridCol w:w="7"/>
      </w:tblGrid>
      <w:tr w14:paraId="758CBB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19" w:hRule="atLeast"/>
          <w:jc w:val="center"/>
        </w:trPr>
        <w:tc>
          <w:tcPr>
            <w:tcW w:w="1521" w:type="dxa"/>
            <w:vAlign w:val="center"/>
          </w:tcPr>
          <w:p w14:paraId="6748C11B">
            <w:pPr>
              <w:adjustRightInd/>
              <w:snapToGrid/>
              <w:spacing w:after="0" w:afterLines="-2147483648" w:line="240" w:lineRule="auto"/>
              <w:ind w:firstLine="0" w:firstLineChars="0"/>
              <w:jc w:val="center"/>
              <w:rPr>
                <w:rFonts w:ascii="宋体" w:hAnsi="Times New Roman" w:eastAsia="宋体"/>
                <w:bCs/>
                <w:color w:val="000000"/>
                <w:sz w:val="21"/>
                <w:szCs w:val="20"/>
              </w:rPr>
            </w:pPr>
          </w:p>
        </w:tc>
        <w:tc>
          <w:tcPr>
            <w:tcW w:w="1134" w:type="dxa"/>
            <w:vAlign w:val="center"/>
          </w:tcPr>
          <w:p w14:paraId="5C414CC5">
            <w:pPr>
              <w:adjustRightInd/>
              <w:snapToGrid/>
              <w:spacing w:after="0" w:afterLines="-2147483648" w:line="240" w:lineRule="auto"/>
              <w:ind w:firstLine="0" w:firstLineChars="0"/>
              <w:jc w:val="center"/>
              <w:rPr>
                <w:rFonts w:ascii="宋体" w:hAnsi="Times New Roman" w:eastAsia="宋体"/>
                <w:bCs/>
                <w:color w:val="000000"/>
                <w:sz w:val="21"/>
                <w:szCs w:val="20"/>
              </w:rPr>
            </w:pPr>
            <w:r>
              <w:rPr>
                <w:rFonts w:hint="eastAsia" w:ascii="宋体" w:hAnsi="Times New Roman" w:eastAsia="宋体"/>
                <w:bCs/>
                <w:color w:val="000000"/>
                <w:sz w:val="21"/>
                <w:szCs w:val="20"/>
              </w:rPr>
              <w:t>序号</w:t>
            </w:r>
          </w:p>
        </w:tc>
        <w:tc>
          <w:tcPr>
            <w:tcW w:w="2409" w:type="dxa"/>
            <w:vAlign w:val="center"/>
          </w:tcPr>
          <w:p w14:paraId="226E5A22">
            <w:pPr>
              <w:adjustRightInd/>
              <w:snapToGrid/>
              <w:spacing w:after="0" w:afterLines="-2147483648" w:line="240" w:lineRule="auto"/>
              <w:ind w:firstLine="0" w:firstLineChars="0"/>
              <w:jc w:val="center"/>
              <w:rPr>
                <w:rFonts w:ascii="宋体" w:hAnsi="Times New Roman" w:eastAsia="宋体"/>
                <w:color w:val="000000"/>
                <w:sz w:val="21"/>
                <w:szCs w:val="20"/>
              </w:rPr>
            </w:pPr>
            <w:r>
              <w:rPr>
                <w:rFonts w:hint="eastAsia" w:ascii="宋体" w:hAnsi="Times New Roman" w:eastAsia="宋体"/>
                <w:color w:val="000000"/>
                <w:sz w:val="21"/>
                <w:szCs w:val="20"/>
              </w:rPr>
              <w:t>经费开支科目</w:t>
            </w:r>
          </w:p>
        </w:tc>
        <w:tc>
          <w:tcPr>
            <w:tcW w:w="4157" w:type="dxa"/>
            <w:gridSpan w:val="2"/>
            <w:vAlign w:val="center"/>
          </w:tcPr>
          <w:p w14:paraId="5ECA9F36">
            <w:pPr>
              <w:adjustRightInd/>
              <w:snapToGrid/>
              <w:spacing w:after="0" w:afterLines="-2147483648" w:line="240" w:lineRule="auto"/>
              <w:ind w:firstLine="0" w:firstLineChars="0"/>
              <w:jc w:val="center"/>
              <w:rPr>
                <w:rFonts w:ascii="宋体" w:hAnsi="Times New Roman" w:eastAsia="宋体"/>
                <w:color w:val="000000"/>
                <w:sz w:val="21"/>
                <w:szCs w:val="20"/>
              </w:rPr>
            </w:pPr>
            <w:r>
              <w:rPr>
                <w:rFonts w:hint="eastAsia" w:ascii="宋体" w:hAnsi="Times New Roman" w:eastAsia="宋体"/>
                <w:color w:val="000000"/>
                <w:sz w:val="21"/>
                <w:szCs w:val="20"/>
              </w:rPr>
              <w:t>金额（万元）</w:t>
            </w:r>
          </w:p>
        </w:tc>
      </w:tr>
      <w:tr w14:paraId="2C4ED8C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09" w:hRule="atLeast"/>
          <w:jc w:val="center"/>
        </w:trPr>
        <w:tc>
          <w:tcPr>
            <w:tcW w:w="1521" w:type="dxa"/>
            <w:vMerge w:val="restart"/>
            <w:vAlign w:val="center"/>
          </w:tcPr>
          <w:p w14:paraId="48168DE2">
            <w:pPr>
              <w:adjustRightInd/>
              <w:snapToGrid/>
              <w:spacing w:after="0" w:afterLines="-2147483648" w:line="240" w:lineRule="auto"/>
              <w:ind w:firstLine="0" w:firstLineChars="0"/>
              <w:jc w:val="center"/>
              <w:rPr>
                <w:rFonts w:ascii="宋体" w:hAnsi="Times New Roman" w:eastAsia="宋体"/>
                <w:b/>
                <w:color w:val="000000"/>
                <w:sz w:val="21"/>
                <w:szCs w:val="20"/>
              </w:rPr>
            </w:pPr>
            <w:r>
              <w:rPr>
                <w:rFonts w:hint="eastAsia" w:ascii="宋体" w:hAnsi="Times New Roman" w:eastAsia="宋体"/>
                <w:b/>
                <w:color w:val="000000"/>
                <w:sz w:val="21"/>
                <w:szCs w:val="20"/>
              </w:rPr>
              <w:t>直接</w:t>
            </w:r>
          </w:p>
          <w:p w14:paraId="4EFBCA15">
            <w:pPr>
              <w:adjustRightInd/>
              <w:snapToGrid/>
              <w:spacing w:after="0" w:afterLines="-2147483648" w:line="240" w:lineRule="auto"/>
              <w:ind w:firstLine="0" w:firstLineChars="0"/>
              <w:jc w:val="center"/>
              <w:rPr>
                <w:rFonts w:ascii="宋体" w:hAnsi="Times New Roman" w:eastAsia="宋体"/>
                <w:b/>
                <w:color w:val="000000"/>
                <w:sz w:val="21"/>
                <w:szCs w:val="20"/>
              </w:rPr>
            </w:pPr>
            <w:r>
              <w:rPr>
                <w:rFonts w:hint="eastAsia" w:ascii="宋体" w:hAnsi="Times New Roman" w:eastAsia="宋体"/>
                <w:b/>
                <w:color w:val="000000"/>
                <w:sz w:val="21"/>
                <w:szCs w:val="20"/>
              </w:rPr>
              <w:t>费用</w:t>
            </w:r>
          </w:p>
        </w:tc>
        <w:tc>
          <w:tcPr>
            <w:tcW w:w="1134" w:type="dxa"/>
            <w:vAlign w:val="center"/>
          </w:tcPr>
          <w:p w14:paraId="39D5811F">
            <w:pPr>
              <w:adjustRightInd/>
              <w:snapToGrid/>
              <w:spacing w:after="0" w:afterLines="-2147483648" w:line="240" w:lineRule="auto"/>
              <w:ind w:firstLine="0" w:firstLineChars="0"/>
              <w:jc w:val="center"/>
              <w:rPr>
                <w:rFonts w:ascii="宋体" w:hAnsi="Times New Roman" w:eastAsia="宋体"/>
                <w:b/>
                <w:color w:val="000000"/>
                <w:sz w:val="21"/>
                <w:szCs w:val="20"/>
              </w:rPr>
            </w:pPr>
            <w:r>
              <w:rPr>
                <w:rFonts w:hint="eastAsia" w:ascii="宋体" w:hAnsi="Times New Roman" w:eastAsia="宋体"/>
                <w:b/>
                <w:color w:val="000000"/>
                <w:sz w:val="21"/>
                <w:szCs w:val="20"/>
              </w:rPr>
              <w:t>1</w:t>
            </w:r>
          </w:p>
        </w:tc>
        <w:tc>
          <w:tcPr>
            <w:tcW w:w="2409" w:type="dxa"/>
            <w:vAlign w:val="center"/>
          </w:tcPr>
          <w:p w14:paraId="714CFF32">
            <w:pPr>
              <w:adjustRightInd/>
              <w:snapToGrid/>
              <w:spacing w:after="0" w:afterLines="-2147483648" w:line="240" w:lineRule="auto"/>
              <w:ind w:firstLine="0" w:firstLineChars="0"/>
              <w:jc w:val="center"/>
              <w:rPr>
                <w:rFonts w:ascii="宋体" w:hAnsi="Times New Roman" w:eastAsia="宋体"/>
                <w:color w:val="000000"/>
                <w:sz w:val="21"/>
                <w:szCs w:val="20"/>
              </w:rPr>
            </w:pPr>
            <w:r>
              <w:rPr>
                <w:rFonts w:hint="eastAsia" w:ascii="宋体" w:hAnsi="Times New Roman" w:eastAsia="宋体"/>
                <w:color w:val="000000"/>
                <w:sz w:val="21"/>
                <w:szCs w:val="20"/>
              </w:rPr>
              <w:t>业务费</w:t>
            </w:r>
          </w:p>
        </w:tc>
        <w:tc>
          <w:tcPr>
            <w:tcW w:w="4157" w:type="dxa"/>
            <w:gridSpan w:val="2"/>
            <w:vAlign w:val="center"/>
          </w:tcPr>
          <w:p w14:paraId="22A71AA3">
            <w:pPr>
              <w:adjustRightInd/>
              <w:snapToGrid/>
              <w:spacing w:after="0" w:afterLines="-2147483648" w:line="240" w:lineRule="auto"/>
              <w:ind w:firstLine="0" w:firstLineChars="0"/>
              <w:jc w:val="center"/>
              <w:rPr>
                <w:rFonts w:ascii="宋体" w:hAnsi="Times New Roman" w:eastAsia="宋体"/>
                <w:color w:val="000000"/>
                <w:sz w:val="21"/>
                <w:szCs w:val="20"/>
              </w:rPr>
            </w:pPr>
          </w:p>
        </w:tc>
      </w:tr>
      <w:tr w14:paraId="5C389A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7" w:type="dxa"/>
          <w:cantSplit/>
          <w:trHeight w:val="423" w:hRule="atLeast"/>
          <w:jc w:val="center"/>
        </w:trPr>
        <w:tc>
          <w:tcPr>
            <w:tcW w:w="1521" w:type="dxa"/>
            <w:vMerge w:val="continue"/>
            <w:vAlign w:val="center"/>
          </w:tcPr>
          <w:p w14:paraId="7CC7A878">
            <w:pPr>
              <w:adjustRightInd/>
              <w:snapToGrid/>
              <w:spacing w:after="0" w:afterLines="-2147483648" w:line="240" w:lineRule="auto"/>
              <w:ind w:firstLine="0" w:firstLineChars="0"/>
              <w:jc w:val="center"/>
              <w:rPr>
                <w:rFonts w:ascii="宋体" w:hAnsi="Times New Roman" w:eastAsia="宋体"/>
                <w:b/>
                <w:color w:val="000000"/>
                <w:sz w:val="21"/>
                <w:szCs w:val="20"/>
              </w:rPr>
            </w:pPr>
          </w:p>
        </w:tc>
        <w:tc>
          <w:tcPr>
            <w:tcW w:w="1134" w:type="dxa"/>
            <w:vAlign w:val="center"/>
          </w:tcPr>
          <w:p w14:paraId="3D70EF52">
            <w:pPr>
              <w:adjustRightInd/>
              <w:snapToGrid/>
              <w:spacing w:after="0" w:afterLines="-2147483648" w:line="240" w:lineRule="auto"/>
              <w:ind w:firstLine="0" w:firstLineChars="0"/>
              <w:jc w:val="center"/>
              <w:rPr>
                <w:rFonts w:ascii="宋体" w:hAnsi="Times New Roman" w:eastAsia="宋体"/>
                <w:b/>
                <w:color w:val="000000"/>
                <w:sz w:val="21"/>
                <w:szCs w:val="20"/>
              </w:rPr>
            </w:pPr>
            <w:r>
              <w:rPr>
                <w:rFonts w:hint="eastAsia" w:ascii="宋体" w:hAnsi="Times New Roman" w:eastAsia="宋体"/>
                <w:b/>
                <w:color w:val="000000"/>
                <w:sz w:val="21"/>
                <w:szCs w:val="20"/>
              </w:rPr>
              <w:t>2</w:t>
            </w:r>
          </w:p>
        </w:tc>
        <w:tc>
          <w:tcPr>
            <w:tcW w:w="2409" w:type="dxa"/>
            <w:vAlign w:val="center"/>
          </w:tcPr>
          <w:p w14:paraId="3135525F">
            <w:pPr>
              <w:adjustRightInd/>
              <w:snapToGrid/>
              <w:spacing w:after="0" w:afterLines="-2147483648" w:line="240" w:lineRule="auto"/>
              <w:ind w:firstLine="0" w:firstLineChars="0"/>
              <w:jc w:val="center"/>
              <w:rPr>
                <w:rFonts w:ascii="宋体" w:hAnsi="Times New Roman" w:eastAsia="宋体"/>
                <w:color w:val="000000"/>
                <w:sz w:val="21"/>
                <w:szCs w:val="20"/>
              </w:rPr>
            </w:pPr>
            <w:r>
              <w:rPr>
                <w:rFonts w:hint="eastAsia" w:ascii="宋体" w:hAnsi="Times New Roman" w:eastAsia="宋体"/>
                <w:color w:val="000000"/>
                <w:sz w:val="21"/>
                <w:szCs w:val="20"/>
              </w:rPr>
              <w:t>劳务费</w:t>
            </w:r>
          </w:p>
        </w:tc>
        <w:tc>
          <w:tcPr>
            <w:tcW w:w="4150" w:type="dxa"/>
            <w:vAlign w:val="center"/>
          </w:tcPr>
          <w:p w14:paraId="42B540BE">
            <w:pPr>
              <w:adjustRightInd/>
              <w:snapToGrid/>
              <w:spacing w:after="0" w:afterLines="-2147483648" w:line="240" w:lineRule="auto"/>
              <w:ind w:firstLine="0" w:firstLineChars="0"/>
              <w:jc w:val="center"/>
              <w:rPr>
                <w:rFonts w:ascii="宋体" w:hAnsi="Times New Roman" w:eastAsia="宋体"/>
                <w:color w:val="000000"/>
                <w:sz w:val="21"/>
                <w:szCs w:val="20"/>
              </w:rPr>
            </w:pPr>
          </w:p>
        </w:tc>
      </w:tr>
      <w:tr w14:paraId="5EAE9C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7" w:type="dxa"/>
          <w:cantSplit/>
          <w:trHeight w:val="486" w:hRule="atLeast"/>
          <w:jc w:val="center"/>
        </w:trPr>
        <w:tc>
          <w:tcPr>
            <w:tcW w:w="1521" w:type="dxa"/>
            <w:vMerge w:val="continue"/>
            <w:vAlign w:val="center"/>
          </w:tcPr>
          <w:p w14:paraId="1A423CC8">
            <w:pPr>
              <w:adjustRightInd/>
              <w:snapToGrid/>
              <w:spacing w:after="0" w:afterLines="-2147483648" w:line="240" w:lineRule="auto"/>
              <w:ind w:firstLine="0" w:firstLineChars="0"/>
              <w:jc w:val="center"/>
              <w:rPr>
                <w:rFonts w:ascii="宋体" w:hAnsi="Times New Roman" w:eastAsia="宋体"/>
                <w:b/>
                <w:color w:val="000000"/>
                <w:sz w:val="21"/>
                <w:szCs w:val="20"/>
              </w:rPr>
            </w:pPr>
          </w:p>
        </w:tc>
        <w:tc>
          <w:tcPr>
            <w:tcW w:w="1134" w:type="dxa"/>
            <w:vAlign w:val="center"/>
          </w:tcPr>
          <w:p w14:paraId="4CBE234B">
            <w:pPr>
              <w:adjustRightInd/>
              <w:snapToGrid/>
              <w:spacing w:after="0" w:afterLines="-2147483648" w:line="240" w:lineRule="auto"/>
              <w:ind w:firstLine="0" w:firstLineChars="0"/>
              <w:jc w:val="center"/>
              <w:rPr>
                <w:rFonts w:ascii="宋体" w:hAnsi="Times New Roman" w:eastAsia="宋体"/>
                <w:b/>
                <w:color w:val="000000"/>
                <w:sz w:val="21"/>
                <w:szCs w:val="20"/>
              </w:rPr>
            </w:pPr>
            <w:r>
              <w:rPr>
                <w:rFonts w:hint="eastAsia" w:ascii="宋体" w:hAnsi="Times New Roman" w:eastAsia="宋体"/>
                <w:b/>
                <w:color w:val="000000"/>
                <w:sz w:val="21"/>
                <w:szCs w:val="20"/>
              </w:rPr>
              <w:t>3</w:t>
            </w:r>
          </w:p>
        </w:tc>
        <w:tc>
          <w:tcPr>
            <w:tcW w:w="2409" w:type="dxa"/>
            <w:vAlign w:val="center"/>
          </w:tcPr>
          <w:p w14:paraId="53DDF0C9">
            <w:pPr>
              <w:adjustRightInd/>
              <w:snapToGrid/>
              <w:spacing w:after="0" w:afterLines="-2147483648" w:line="240" w:lineRule="auto"/>
              <w:ind w:firstLine="0" w:firstLineChars="0"/>
              <w:jc w:val="center"/>
              <w:rPr>
                <w:rFonts w:ascii="宋体" w:hAnsi="Times New Roman" w:eastAsia="宋体"/>
                <w:color w:val="000000"/>
                <w:sz w:val="21"/>
                <w:szCs w:val="20"/>
              </w:rPr>
            </w:pPr>
            <w:r>
              <w:rPr>
                <w:rFonts w:hint="eastAsia" w:ascii="宋体" w:hAnsi="Times New Roman" w:eastAsia="宋体"/>
                <w:color w:val="000000"/>
                <w:sz w:val="21"/>
                <w:szCs w:val="20"/>
              </w:rPr>
              <w:t>设备费</w:t>
            </w:r>
          </w:p>
        </w:tc>
        <w:tc>
          <w:tcPr>
            <w:tcW w:w="4150" w:type="dxa"/>
            <w:vAlign w:val="center"/>
          </w:tcPr>
          <w:p w14:paraId="3E1474C4">
            <w:pPr>
              <w:adjustRightInd/>
              <w:snapToGrid/>
              <w:spacing w:after="0" w:afterLines="-2147483648" w:line="240" w:lineRule="auto"/>
              <w:ind w:firstLine="0" w:firstLineChars="0"/>
              <w:rPr>
                <w:rFonts w:ascii="宋体" w:hAnsi="Times New Roman" w:eastAsia="宋体"/>
                <w:color w:val="000000"/>
                <w:sz w:val="21"/>
                <w:szCs w:val="20"/>
              </w:rPr>
            </w:pPr>
          </w:p>
        </w:tc>
      </w:tr>
      <w:tr w14:paraId="152ACC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521" w:type="dxa"/>
            <w:vAlign w:val="center"/>
          </w:tcPr>
          <w:p w14:paraId="4734C5AF">
            <w:pPr>
              <w:adjustRightInd/>
              <w:snapToGrid/>
              <w:spacing w:after="0" w:afterLines="-2147483648" w:line="240" w:lineRule="auto"/>
              <w:ind w:firstLine="0" w:firstLineChars="0"/>
              <w:jc w:val="center"/>
              <w:rPr>
                <w:rFonts w:ascii="宋体" w:hAnsi="Times New Roman" w:eastAsia="宋体"/>
                <w:b/>
                <w:color w:val="000000"/>
                <w:sz w:val="21"/>
                <w:szCs w:val="20"/>
              </w:rPr>
            </w:pPr>
            <w:r>
              <w:rPr>
                <w:rFonts w:hint="eastAsia" w:ascii="宋体" w:hAnsi="Times New Roman" w:eastAsia="宋体"/>
                <w:b/>
                <w:color w:val="000000"/>
                <w:sz w:val="21"/>
                <w:szCs w:val="20"/>
              </w:rPr>
              <w:t>间接费用</w:t>
            </w:r>
          </w:p>
        </w:tc>
        <w:tc>
          <w:tcPr>
            <w:tcW w:w="7700" w:type="dxa"/>
            <w:gridSpan w:val="4"/>
            <w:vAlign w:val="center"/>
          </w:tcPr>
          <w:p w14:paraId="789DB9C2">
            <w:pPr>
              <w:adjustRightInd/>
              <w:snapToGrid/>
              <w:spacing w:after="0" w:afterLines="-2147483648" w:line="240" w:lineRule="auto"/>
              <w:ind w:firstLine="0" w:firstLineChars="0"/>
              <w:rPr>
                <w:rFonts w:ascii="宋体" w:hAnsi="Times New Roman" w:eastAsia="宋体"/>
                <w:color w:val="000000"/>
                <w:sz w:val="21"/>
                <w:szCs w:val="20"/>
              </w:rPr>
            </w:pPr>
          </w:p>
        </w:tc>
      </w:tr>
      <w:tr w14:paraId="6F8F6E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521" w:type="dxa"/>
            <w:vAlign w:val="center"/>
          </w:tcPr>
          <w:p w14:paraId="08BB08DB">
            <w:pPr>
              <w:adjustRightInd/>
              <w:snapToGrid/>
              <w:spacing w:after="0" w:afterLines="-2147483648" w:line="240" w:lineRule="auto"/>
              <w:ind w:firstLine="0" w:firstLineChars="0"/>
              <w:jc w:val="center"/>
              <w:rPr>
                <w:rFonts w:ascii="宋体" w:hAnsi="Times New Roman" w:eastAsia="宋体"/>
                <w:b/>
                <w:color w:val="000000"/>
                <w:sz w:val="21"/>
                <w:szCs w:val="20"/>
              </w:rPr>
            </w:pPr>
            <w:r>
              <w:rPr>
                <w:rFonts w:hint="eastAsia" w:ascii="宋体" w:hAnsi="Times New Roman" w:eastAsia="宋体"/>
                <w:b/>
                <w:color w:val="000000"/>
                <w:sz w:val="21"/>
                <w:szCs w:val="20"/>
              </w:rPr>
              <w:t>合计</w:t>
            </w:r>
          </w:p>
        </w:tc>
        <w:tc>
          <w:tcPr>
            <w:tcW w:w="7700" w:type="dxa"/>
            <w:gridSpan w:val="4"/>
            <w:vAlign w:val="center"/>
          </w:tcPr>
          <w:p w14:paraId="1A1BEF54">
            <w:pPr>
              <w:adjustRightInd/>
              <w:snapToGrid/>
              <w:spacing w:after="0" w:afterLines="-2147483648" w:line="240" w:lineRule="auto"/>
              <w:ind w:firstLine="0" w:firstLineChars="0"/>
              <w:rPr>
                <w:rFonts w:ascii="宋体" w:hAnsi="Times New Roman" w:eastAsia="宋体"/>
                <w:color w:val="000000"/>
                <w:sz w:val="21"/>
                <w:szCs w:val="20"/>
              </w:rPr>
            </w:pPr>
          </w:p>
        </w:tc>
      </w:tr>
    </w:tbl>
    <w:p w14:paraId="457E72F7">
      <w:pPr>
        <w:adjustRightInd/>
        <w:snapToGrid/>
        <w:spacing w:after="0" w:afterLines="-2147483648" w:line="240" w:lineRule="auto"/>
        <w:ind w:firstLine="420" w:firstLineChars="200"/>
        <w:jc w:val="left"/>
        <w:rPr>
          <w:rFonts w:ascii="楷体" w:hAnsi="楷体" w:eastAsia="楷体"/>
          <w:color w:val="000000"/>
          <w:sz w:val="21"/>
          <w:szCs w:val="21"/>
        </w:rPr>
      </w:pPr>
      <w:r>
        <w:rPr>
          <w:rFonts w:hint="eastAsia" w:ascii="楷体" w:hAnsi="楷体" w:eastAsia="楷体"/>
          <w:color w:val="000000"/>
          <w:sz w:val="21"/>
          <w:szCs w:val="21"/>
        </w:rPr>
        <w:t>注：经费开支科目参见《国家社会科学基金项目资金管理办法》（财教〔2021〕237号）。</w:t>
      </w:r>
    </w:p>
    <w:p w14:paraId="20FA2AA1">
      <w:pPr>
        <w:numPr>
          <w:ilvl w:val="0"/>
          <w:numId w:val="14"/>
        </w:numPr>
        <w:adjustRightInd/>
        <w:snapToGrid/>
        <w:spacing w:after="0" w:afterLines="-2147483648" w:line="240" w:lineRule="auto"/>
        <w:ind w:firstLine="0" w:firstLineChars="0"/>
        <w:jc w:val="left"/>
        <w:rPr>
          <w:rFonts w:hint="eastAsia" w:ascii="Times New Roman" w:hAnsi="Times New Roman" w:eastAsia="黑体"/>
          <w:color w:val="000000"/>
          <w:sz w:val="32"/>
          <w:szCs w:val="20"/>
        </w:rPr>
      </w:pPr>
      <w:r>
        <w:rPr>
          <w:rFonts w:hint="eastAsia" w:ascii="Times New Roman" w:hAnsi="Times New Roman" w:eastAsia="黑体"/>
          <w:color w:val="000000"/>
          <w:sz w:val="32"/>
          <w:szCs w:val="20"/>
        </w:rPr>
        <w:t>评审意见</w:t>
      </w:r>
    </w:p>
    <w:tbl>
      <w:tblPr>
        <w:tblStyle w:val="88"/>
        <w:tblW w:w="90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73"/>
      </w:tblGrid>
      <w:tr w14:paraId="11C2F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274" w:hRule="atLeast"/>
          <w:jc w:val="center"/>
        </w:trPr>
        <w:tc>
          <w:tcPr>
            <w:tcW w:w="9073" w:type="dxa"/>
            <w:tcBorders>
              <w:bottom w:val="single" w:color="auto" w:sz="4" w:space="0"/>
            </w:tcBorders>
            <w:noWrap w:val="0"/>
            <w:vAlign w:val="top"/>
          </w:tcPr>
          <w:p w14:paraId="700AACC2">
            <w:pPr>
              <w:adjustRightInd/>
              <w:snapToGrid/>
              <w:spacing w:after="0" w:afterLines="-2147483648" w:line="240" w:lineRule="auto"/>
              <w:ind w:firstLine="0" w:firstLineChars="0"/>
              <w:rPr>
                <w:rFonts w:ascii="Times New Roman" w:hAnsi="Times New Roman" w:eastAsia="方正仿宋_GBK"/>
                <w:sz w:val="24"/>
              </w:rPr>
            </w:pPr>
            <w:r>
              <w:rPr>
                <w:rFonts w:hint="eastAsia" w:ascii="Times New Roman" w:hAnsi="Times New Roman" w:eastAsia="方正仿宋_GBK" w:cs="宋体"/>
                <w:sz w:val="24"/>
              </w:rPr>
              <w:t xml:space="preserve">专家评审意见：                                        </w:t>
            </w:r>
            <w:r>
              <w:rPr>
                <w:rFonts w:hint="eastAsia" w:ascii="Times New Roman" w:hAnsi="Times New Roman" w:eastAsia="方正仿宋_GBK" w:cs="宋体"/>
                <w:color w:val="FF0000"/>
                <w:sz w:val="24"/>
              </w:rPr>
              <w:t xml:space="preserve"> </w:t>
            </w:r>
            <w:r>
              <w:rPr>
                <w:rFonts w:hint="eastAsia" w:ascii="Times New Roman" w:hAnsi="Times New Roman" w:eastAsia="方正仿宋_GBK" w:cs="宋体"/>
                <w:sz w:val="24"/>
              </w:rPr>
              <w:t xml:space="preserve">  </w:t>
            </w:r>
          </w:p>
          <w:p w14:paraId="78F7228F">
            <w:pPr>
              <w:adjustRightInd/>
              <w:snapToGrid/>
              <w:spacing w:after="0" w:afterLines="-2147483648" w:line="240" w:lineRule="auto"/>
              <w:ind w:firstLine="0" w:firstLineChars="0"/>
              <w:jc w:val="left"/>
              <w:rPr>
                <w:rFonts w:ascii="Times New Roman" w:hAnsi="Times New Roman" w:eastAsia="方正仿宋_GBK"/>
                <w:sz w:val="24"/>
              </w:rPr>
            </w:pPr>
            <w:r>
              <w:rPr>
                <w:rFonts w:hint="eastAsia" w:ascii="Times New Roman" w:hAnsi="Times New Roman" w:eastAsia="方正仿宋_GBK"/>
                <w:sz w:val="24"/>
              </w:rPr>
              <w:t xml:space="preserve">                                                        </w:t>
            </w:r>
          </w:p>
          <w:p w14:paraId="7ACFB383">
            <w:pPr>
              <w:adjustRightInd/>
              <w:snapToGrid/>
              <w:spacing w:after="0" w:afterLines="-2147483648" w:line="240" w:lineRule="auto"/>
              <w:ind w:firstLine="0" w:firstLineChars="0"/>
              <w:jc w:val="left"/>
              <w:rPr>
                <w:rFonts w:ascii="Times New Roman" w:hAnsi="Times New Roman" w:eastAsia="方正仿宋_GBK"/>
                <w:sz w:val="24"/>
              </w:rPr>
            </w:pPr>
            <w:r>
              <w:rPr>
                <w:rFonts w:hint="eastAsia" w:ascii="Times New Roman" w:hAnsi="Times New Roman" w:eastAsia="方正仿宋_GBK"/>
                <w:sz w:val="24"/>
              </w:rPr>
              <w:t xml:space="preserve">                                                      </w:t>
            </w:r>
          </w:p>
        </w:tc>
      </w:tr>
      <w:tr w14:paraId="0E995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44" w:hRule="atLeast"/>
          <w:jc w:val="center"/>
        </w:trPr>
        <w:tc>
          <w:tcPr>
            <w:tcW w:w="9073" w:type="dxa"/>
            <w:tcBorders>
              <w:top w:val="single" w:color="auto" w:sz="4" w:space="0"/>
              <w:bottom w:val="single" w:color="auto" w:sz="4" w:space="0"/>
            </w:tcBorders>
            <w:noWrap w:val="0"/>
            <w:vAlign w:val="top"/>
          </w:tcPr>
          <w:p w14:paraId="235F3AE8">
            <w:pPr>
              <w:adjustRightInd/>
              <w:snapToGrid/>
              <w:spacing w:after="0" w:afterLines="-2147483648" w:line="240" w:lineRule="auto"/>
              <w:ind w:firstLine="0" w:firstLineChars="0"/>
              <w:rPr>
                <w:rFonts w:ascii="Times New Roman" w:hAnsi="Times New Roman" w:eastAsia="方正仿宋_GBK"/>
                <w:sz w:val="24"/>
              </w:rPr>
            </w:pPr>
            <w:r>
              <w:rPr>
                <w:rFonts w:hint="eastAsia" w:ascii="Times New Roman" w:hAnsi="Times New Roman" w:eastAsia="方正仿宋_GBK" w:cs="宋体"/>
                <w:sz w:val="24"/>
                <w:lang w:eastAsia="zh-CN"/>
              </w:rPr>
              <w:t>地名研究中心审定</w:t>
            </w:r>
            <w:r>
              <w:rPr>
                <w:rFonts w:hint="eastAsia" w:ascii="Times New Roman" w:hAnsi="Times New Roman" w:eastAsia="方正仿宋_GBK" w:cs="宋体"/>
                <w:sz w:val="24"/>
              </w:rPr>
              <w:t>意见：</w:t>
            </w:r>
          </w:p>
          <w:p w14:paraId="6633E3D3">
            <w:pPr>
              <w:tabs>
                <w:tab w:val="left" w:pos="3630"/>
              </w:tabs>
              <w:adjustRightInd/>
              <w:snapToGrid/>
              <w:spacing w:after="0" w:afterLines="-2147483648" w:line="240" w:lineRule="auto"/>
              <w:ind w:firstLine="0" w:firstLineChars="0"/>
              <w:rPr>
                <w:rFonts w:ascii="Times New Roman" w:hAnsi="Times New Roman" w:eastAsia="方正仿宋_GBK"/>
                <w:sz w:val="24"/>
              </w:rPr>
            </w:pPr>
          </w:p>
          <w:p w14:paraId="7E569CDB">
            <w:pPr>
              <w:tabs>
                <w:tab w:val="left" w:pos="3630"/>
              </w:tabs>
              <w:adjustRightInd/>
              <w:snapToGrid/>
              <w:spacing w:after="0" w:afterLines="-2147483648" w:line="240" w:lineRule="auto"/>
              <w:ind w:firstLine="0" w:firstLineChars="0"/>
              <w:rPr>
                <w:rFonts w:ascii="Times New Roman" w:hAnsi="Times New Roman" w:eastAsia="方正仿宋_GBK"/>
                <w:sz w:val="24"/>
              </w:rPr>
            </w:pPr>
          </w:p>
          <w:p w14:paraId="76E18187">
            <w:pPr>
              <w:tabs>
                <w:tab w:val="left" w:pos="3630"/>
              </w:tabs>
              <w:adjustRightInd/>
              <w:snapToGrid/>
              <w:spacing w:after="0" w:afterLines="-2147483648" w:line="240" w:lineRule="auto"/>
              <w:ind w:firstLine="0" w:firstLineChars="0"/>
              <w:rPr>
                <w:rFonts w:ascii="Times New Roman" w:hAnsi="Times New Roman" w:eastAsia="方正仿宋_GBK"/>
                <w:sz w:val="24"/>
              </w:rPr>
            </w:pPr>
          </w:p>
          <w:p w14:paraId="53C20BCB">
            <w:pPr>
              <w:tabs>
                <w:tab w:val="left" w:pos="3630"/>
              </w:tabs>
              <w:adjustRightInd/>
              <w:snapToGrid/>
              <w:spacing w:after="0" w:afterLines="-2147483648" w:line="240" w:lineRule="auto"/>
              <w:ind w:firstLine="0" w:firstLineChars="0"/>
              <w:rPr>
                <w:rFonts w:ascii="Times New Roman" w:hAnsi="Times New Roman" w:eastAsia="方正仿宋_GBK"/>
                <w:sz w:val="24"/>
              </w:rPr>
            </w:pPr>
          </w:p>
          <w:p w14:paraId="3DD0B906">
            <w:pPr>
              <w:tabs>
                <w:tab w:val="left" w:pos="3630"/>
              </w:tabs>
              <w:adjustRightInd/>
              <w:snapToGrid/>
              <w:spacing w:after="0" w:afterLines="-2147483648" w:line="240" w:lineRule="auto"/>
              <w:ind w:firstLine="0" w:firstLineChars="0"/>
              <w:rPr>
                <w:rFonts w:hint="eastAsia" w:ascii="Times New Roman" w:hAnsi="Times New Roman" w:eastAsia="方正仿宋_GBK"/>
                <w:sz w:val="24"/>
              </w:rPr>
            </w:pPr>
          </w:p>
          <w:p w14:paraId="44EFA017">
            <w:pPr>
              <w:adjustRightInd/>
              <w:snapToGrid/>
              <w:spacing w:after="0" w:afterLines="-2147483648" w:line="240" w:lineRule="auto"/>
              <w:ind w:right="840" w:firstLine="240" w:firstLineChars="100"/>
              <w:jc w:val="center"/>
              <w:rPr>
                <w:rFonts w:hint="eastAsia" w:ascii="Times New Roman" w:hAnsi="Times New Roman" w:eastAsia="方正仿宋_GBK"/>
                <w:sz w:val="24"/>
              </w:rPr>
            </w:pPr>
            <w:r>
              <w:rPr>
                <w:rFonts w:hint="eastAsia" w:ascii="Times New Roman" w:hAnsi="Times New Roman" w:eastAsia="方正仿宋_GBK" w:cs="宋体"/>
                <w:sz w:val="24"/>
              </w:rPr>
              <w:t xml:space="preserve">                               </w:t>
            </w:r>
            <w:r>
              <w:rPr>
                <w:rFonts w:ascii="Times New Roman" w:hAnsi="Times New Roman" w:eastAsia="方正仿宋_GBK" w:cs="宋体"/>
                <w:sz w:val="24"/>
              </w:rPr>
              <w:t xml:space="preserve">  </w:t>
            </w:r>
            <w:r>
              <w:rPr>
                <w:rFonts w:hint="eastAsia" w:ascii="Times New Roman" w:hAnsi="Times New Roman" w:eastAsia="方正仿宋_GBK" w:cs="宋体"/>
                <w:sz w:val="24"/>
              </w:rPr>
              <w:t xml:space="preserve">       单位公章</w:t>
            </w:r>
          </w:p>
          <w:p w14:paraId="532026D9">
            <w:pPr>
              <w:adjustRightInd/>
              <w:snapToGrid/>
              <w:spacing w:after="0" w:afterLines="-2147483648" w:line="240" w:lineRule="auto"/>
              <w:ind w:firstLine="0" w:firstLineChars="0"/>
              <w:rPr>
                <w:rFonts w:ascii="Times New Roman" w:hAnsi="Times New Roman" w:eastAsia="方正仿宋_GBK"/>
                <w:sz w:val="24"/>
              </w:rPr>
            </w:pPr>
            <w:r>
              <w:rPr>
                <w:rFonts w:hint="eastAsia" w:ascii="Times New Roman" w:hAnsi="Times New Roman" w:eastAsia="方正仿宋_GBK" w:cs="宋体"/>
                <w:sz w:val="24"/>
              </w:rPr>
              <w:t xml:space="preserve">                                                  年  月  日</w:t>
            </w:r>
          </w:p>
        </w:tc>
      </w:tr>
    </w:tbl>
    <w:p w14:paraId="430C0036">
      <w:pPr>
        <w:numPr>
          <w:ilvl w:val="0"/>
          <w:numId w:val="0"/>
        </w:numPr>
        <w:adjustRightInd/>
        <w:snapToGrid/>
        <w:spacing w:after="0" w:afterLines="-2147483648" w:line="240" w:lineRule="auto"/>
        <w:jc w:val="left"/>
        <w:rPr>
          <w:rFonts w:hint="eastAsia" w:ascii="Times New Roman" w:hAnsi="Times New Roman" w:eastAsia="黑体"/>
          <w:color w:val="000000"/>
          <w:sz w:val="32"/>
          <w:szCs w:val="20"/>
        </w:rPr>
      </w:pPr>
    </w:p>
    <w:p w14:paraId="5C397131">
      <w:pPr>
        <w:keepNext w:val="0"/>
        <w:keepLines w:val="0"/>
        <w:pageBreakBefore w:val="0"/>
        <w:widowControl w:val="0"/>
        <w:kinsoku/>
        <w:wordWrap/>
        <w:overflowPunct/>
        <w:topLinePunct w:val="0"/>
        <w:autoSpaceDE/>
        <w:autoSpaceDN/>
        <w:bidi w:val="0"/>
        <w:adjustRightInd/>
        <w:snapToGrid/>
        <w:spacing w:after="0" w:afterLines="0" w:line="288" w:lineRule="auto"/>
        <w:ind w:left="0" w:firstLine="0" w:firstLineChars="0"/>
        <w:jc w:val="center"/>
        <w:textAlignment w:val="auto"/>
        <w:rPr>
          <w:rFonts w:hint="default" w:ascii="Arial" w:hAnsi="Arial" w:eastAsia="等线" w:cs="Arial"/>
          <w:b/>
          <w:kern w:val="0"/>
          <w:sz w:val="40"/>
          <w:szCs w:val="18"/>
          <w:lang w:val="en-US" w:eastAsia="zh-CN"/>
        </w:rPr>
      </w:pPr>
    </w:p>
    <w:sectPr>
      <w:headerReference r:id="rId5" w:type="default"/>
      <w:footerReference r:id="rId6" w:type="default"/>
      <w:footerReference r:id="rId7" w:type="even"/>
      <w:footnotePr>
        <w:numFmt w:val="decimalEnclosedCircleChinese"/>
        <w:numRestart w:val="eachPage"/>
      </w:footnotePr>
      <w:pgSz w:w="11906" w:h="16838"/>
      <w:pgMar w:top="1880" w:right="1306" w:bottom="1440" w:left="136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40"/>
      </w:pPr>
      <w:r>
        <w:separator/>
      </w:r>
    </w:p>
  </w:endnote>
  <w:endnote w:type="continuationSeparator" w:id="1">
    <w:p>
      <w:pPr>
        <w:spacing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A5E55C2-B7A6-4F96-AC99-53A2920BD4C4}"/>
  </w:font>
  <w:font w:name="Arial">
    <w:panose1 w:val="020B0604020202020204"/>
    <w:charset w:val="01"/>
    <w:family w:val="swiss"/>
    <w:pitch w:val="default"/>
    <w:sig w:usb0="E0002EFF" w:usb1="C000785B" w:usb2="00000009" w:usb3="00000000" w:csb0="400001FF" w:csb1="FFFF0000"/>
    <w:embedRegular r:id="rId2" w:fontKey="{E4F212FB-9AC3-40F7-9327-48BEA72A0FEF}"/>
  </w:font>
  <w:font w:name="黑体">
    <w:panose1 w:val="02010609060101010101"/>
    <w:charset w:val="86"/>
    <w:family w:val="auto"/>
    <w:pitch w:val="default"/>
    <w:sig w:usb0="800002BF" w:usb1="38CF7CFA" w:usb2="00000016" w:usb3="00000000" w:csb0="00040001" w:csb1="00000000"/>
    <w:embedRegular r:id="rId3" w:fontKey="{54EF020B-BC5A-40B3-854E-F96C1EEA394A}"/>
  </w:font>
  <w:font w:name="Courier New">
    <w:panose1 w:val="02070309020205020404"/>
    <w:charset w:val="01"/>
    <w:family w:val="modern"/>
    <w:pitch w:val="default"/>
    <w:sig w:usb0="E0002EFF" w:usb1="C0007843" w:usb2="00000009" w:usb3="00000000" w:csb0="400001FF" w:csb1="FFFF0000"/>
    <w:embedRegular r:id="rId4" w:fontKey="{703C35D3-306F-4043-A836-8F738893A7D7}"/>
  </w:font>
  <w:font w:name="Symbol">
    <w:panose1 w:val="05050102010706020507"/>
    <w:charset w:val="02"/>
    <w:family w:val="roman"/>
    <w:pitch w:val="default"/>
    <w:sig w:usb0="00000000" w:usb1="00000000" w:usb2="00000000" w:usb3="00000000" w:csb0="80000000" w:csb1="00000000"/>
    <w:embedRegular r:id="rId5" w:fontKey="{687E7368-56BA-4B1A-A3A7-F52C9CA018AF}"/>
  </w:font>
  <w:font w:name="Calibri">
    <w:panose1 w:val="020F0502020204030204"/>
    <w:charset w:val="00"/>
    <w:family w:val="swiss"/>
    <w:pitch w:val="default"/>
    <w:sig w:usb0="E4002EFF" w:usb1="C000247B" w:usb2="00000009" w:usb3="00000000" w:csb0="200001FF" w:csb1="00000000"/>
    <w:embedRegular r:id="rId6" w:fontKey="{CC49C7FE-05AD-4589-838C-41AC85836ADC}"/>
  </w:font>
  <w:font w:name="微软雅黑">
    <w:panose1 w:val="020B0503020204020204"/>
    <w:charset w:val="86"/>
    <w:family w:val="auto"/>
    <w:pitch w:val="default"/>
    <w:sig w:usb0="80000287" w:usb1="2ACF3C50" w:usb2="00000016" w:usb3="00000000" w:csb0="0004001F" w:csb1="00000000"/>
    <w:embedRegular r:id="rId7" w:fontKey="{03CCF55A-5440-441D-9DB2-BB7AF859EA3C}"/>
  </w:font>
  <w:font w:name="Calibri Light">
    <w:panose1 w:val="020F0302020204030204"/>
    <w:charset w:val="00"/>
    <w:family w:val="swiss"/>
    <w:pitch w:val="default"/>
    <w:sig w:usb0="E4002EFF" w:usb1="C000247B" w:usb2="00000009" w:usb3="00000000" w:csb0="200001FF" w:csb1="00000000"/>
    <w:embedRegular r:id="rId8" w:fontKey="{78FDEE08-BC48-4A00-AE77-D3D5A317E61D}"/>
  </w:font>
  <w:font w:name="Microsoft YaHei UI">
    <w:panose1 w:val="020B0503020204020204"/>
    <w:charset w:val="86"/>
    <w:family w:val="swiss"/>
    <w:pitch w:val="default"/>
    <w:sig w:usb0="80000287" w:usb1="2ACF3C50" w:usb2="00000016" w:usb3="00000000" w:csb0="0004001F" w:csb1="00000000"/>
  </w:font>
  <w:font w:name="汉仪中宋简">
    <w:panose1 w:val="02010600000101010101"/>
    <w:charset w:val="80"/>
    <w:family w:val="auto"/>
    <w:pitch w:val="default"/>
    <w:sig w:usb0="800002BF" w:usb1="184F6CF8" w:usb2="00000012" w:usb3="00000000" w:csb0="00020001" w:csb1="00000000"/>
  </w:font>
  <w:font w:name="华文中宋">
    <w:panose1 w:val="02010600040101010101"/>
    <w:charset w:val="86"/>
    <w:family w:val="auto"/>
    <w:pitch w:val="default"/>
    <w:sig w:usb0="00000287" w:usb1="080F0000" w:usb2="00000000" w:usb3="00000000" w:csb0="0004009F" w:csb1="DFD70000"/>
    <w:embedRegular r:id="rId9" w:fontKey="{057FF1A5-8EE4-4AFC-9DA0-A29F55C33EE6}"/>
  </w:font>
  <w:font w:name="仿宋">
    <w:panose1 w:val="02010609060101010101"/>
    <w:charset w:val="86"/>
    <w:family w:val="modern"/>
    <w:pitch w:val="default"/>
    <w:sig w:usb0="800002BF" w:usb1="38CF7CFA" w:usb2="00000016" w:usb3="00000000" w:csb0="00040001" w:csb1="00000000"/>
    <w:embedRegular r:id="rId10" w:fontKey="{DCB84141-010E-43EB-AC8E-A7DFCCD70B51}"/>
  </w:font>
  <w:font w:name="仿宋_GB2312">
    <w:altName w:val="仿宋"/>
    <w:panose1 w:val="02010609030101010101"/>
    <w:charset w:val="86"/>
    <w:family w:val="modern"/>
    <w:pitch w:val="default"/>
    <w:sig w:usb0="00000000" w:usb1="00000000" w:usb2="00000010" w:usb3="00000000" w:csb0="00040000" w:csb1="00000000"/>
    <w:embedRegular r:id="rId11" w:fontKey="{8E9561E1-B18F-439E-9813-4DE388FAD997}"/>
  </w:font>
  <w:font w:name="楷体">
    <w:panose1 w:val="02010609060101010101"/>
    <w:charset w:val="86"/>
    <w:family w:val="modern"/>
    <w:pitch w:val="default"/>
    <w:sig w:usb0="800002BF" w:usb1="38CF7CFA" w:usb2="00000016" w:usb3="00000000" w:csb0="00040001" w:csb1="00000000"/>
    <w:embedRegular r:id="rId12" w:fontKey="{404055CB-2D48-4DA5-B060-CF1014142508}"/>
  </w:font>
  <w:font w:name="楷体_GB2312">
    <w:altName w:val="楷体"/>
    <w:panose1 w:val="02010609030101010101"/>
    <w:charset w:val="86"/>
    <w:family w:val="modern"/>
    <w:pitch w:val="default"/>
    <w:sig w:usb0="00000000" w:usb1="00000000" w:usb2="00000010" w:usb3="00000000" w:csb0="00040000" w:csb1="00000000"/>
    <w:embedRegular r:id="rId13" w:fontKey="{BF4BBE32-F8CE-4C1E-BD3A-769EFBE2D1CF}"/>
  </w:font>
  <w:font w:name="方正仿宋_GBK">
    <w:panose1 w:val="02000000000000000000"/>
    <w:charset w:val="86"/>
    <w:family w:val="auto"/>
    <w:pitch w:val="default"/>
    <w:sig w:usb0="00000001" w:usb1="080E0000" w:usb2="00000000" w:usb3="00000000" w:csb0="00040000" w:csb1="00000000"/>
    <w:embedRegular r:id="rId14" w:fontKey="{A9F1A809-39B0-491B-832C-6AA226649D75}"/>
  </w:font>
  <w:font w:name="等线">
    <w:panose1 w:val="02010600030101010101"/>
    <w:charset w:val="86"/>
    <w:family w:val="auto"/>
    <w:pitch w:val="default"/>
    <w:sig w:usb0="A00002BF" w:usb1="38CF7CFA" w:usb2="00000016" w:usb3="00000000" w:csb0="0004000F" w:csb1="00000000"/>
    <w:embedRegular r:id="rId15" w:fontKey="{28E73A13-6347-4160-8511-E54348399D09}"/>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8FF1B">
    <w:pPr>
      <w:pStyle w:val="55"/>
      <w:ind w:right="360"/>
      <w:jc w:val="center"/>
    </w:pPr>
    <w:r>
      <w:rPr>
        <w:sz w:val="18"/>
      </w:rPr>
      <mc:AlternateContent>
        <mc:Choice Requires="wps">
          <w:drawing>
            <wp:anchor distT="0" distB="0" distL="114300" distR="114300" simplePos="0" relativeHeight="251661312" behindDoc="0" locked="0" layoutInCell="1" allowOverlap="1">
              <wp:simplePos x="0" y="0"/>
              <wp:positionH relativeFrom="margin">
                <wp:posOffset>2084705</wp:posOffset>
              </wp:positionH>
              <wp:positionV relativeFrom="paragraph">
                <wp:posOffset>57150</wp:posOffset>
              </wp:positionV>
              <wp:extent cx="1828800" cy="1828800"/>
              <wp:effectExtent l="0" t="0" r="0" b="0"/>
              <wp:wrapNone/>
              <wp:docPr id="3"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2F99F1">
                          <w:pPr>
                            <w:pStyle w:val="5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35" o:spid="_x0000_s1026" o:spt="202" type="#_x0000_t202" style="position:absolute;left:0pt;margin-left:164.15pt;margin-top:4.5pt;height:144pt;width:144pt;mso-position-horizontal-relative:margin;mso-wrap-style:none;z-index:251661312;mso-width-relative:page;mso-height-relative:page;" filled="f" stroked="f" coordsize="21600,21600" o:gfxdata="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9wu0x1QAAAAkBAAAPAAAA&#10;AAAAAAEAIAAAACIAAABkcnMvZG93bnJldi54bWxQSwECFAAUAAAACACHTuJAFatr7d8BAAC/AwAA&#10;DgAAAAAAAAABACAAAAAkAQAAZHJzL2Uyb0RvYy54bWxQSwUGAAAAAAYABgBZAQAAdQUAAAAA&#10;">
              <v:fill on="f" focussize="0,0"/>
              <v:stroke on="f"/>
              <v:imagedata o:title=""/>
              <o:lock v:ext="edit" aspectratio="f"/>
              <v:textbox inset="0mm,0mm,0mm,0mm" style="mso-fit-shape-to-text:t;">
                <w:txbxContent>
                  <w:p w14:paraId="5F2F99F1">
                    <w:pPr>
                      <w:pStyle w:val="5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44C92">
    <w:pPr>
      <w:pStyle w:val="55"/>
      <w:framePr w:wrap="around" w:vAnchor="text" w:hAnchor="margin" w:xAlign="center" w:y="1"/>
      <w:rPr>
        <w:rStyle w:val="92"/>
      </w:rPr>
    </w:pPr>
    <w:r>
      <w:rPr>
        <w:rStyle w:val="92"/>
      </w:rPr>
      <w:fldChar w:fldCharType="begin"/>
    </w:r>
    <w:r>
      <w:rPr>
        <w:rStyle w:val="92"/>
      </w:rPr>
      <w:instrText xml:space="preserve">PAGE  </w:instrText>
    </w:r>
    <w:r>
      <w:rPr>
        <w:rStyle w:val="92"/>
      </w:rPr>
      <w:fldChar w:fldCharType="end"/>
    </w:r>
  </w:p>
  <w:p w14:paraId="2B44D9A4">
    <w:pPr>
      <w:pStyle w:val="5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ind w:firstLine="440"/>
      </w:pPr>
      <w:r>
        <w:separator/>
      </w:r>
    </w:p>
  </w:footnote>
  <w:footnote w:type="continuationSeparator" w:id="1">
    <w:p>
      <w:pPr>
        <w:spacing w:before="0" w:after="0" w:line="264" w:lineRule="auto"/>
        <w:ind w:firstLine="4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EF599">
    <w:pPr>
      <w:pStyle w:val="57"/>
      <w:spacing w:after="0" w:afterLines="0" w:line="400" w:lineRule="exact"/>
      <w:ind w:left="1100" w:leftChars="500" w:right="100" w:firstLine="837" w:firstLineChars="465"/>
      <w:rPr>
        <w:rFonts w:hint="eastAsia"/>
        <w:sz w:val="36"/>
        <w:szCs w:val="36"/>
        <w:lang w:val="en-US" w:eastAsia="zh-CN"/>
      </w:rPr>
    </w:pPr>
    <w:r>
      <w:rPr>
        <w:rFonts w:hint="eastAsia" w:eastAsia="微软雅黑"/>
        <w:lang w:eastAsia="zh-CN"/>
      </w:rPr>
      <w:drawing>
        <wp:anchor distT="0" distB="0" distL="114300" distR="114300" simplePos="0" relativeHeight="251659264" behindDoc="0" locked="0" layoutInCell="1" allowOverlap="1">
          <wp:simplePos x="0" y="0"/>
          <wp:positionH relativeFrom="column">
            <wp:posOffset>920750</wp:posOffset>
          </wp:positionH>
          <wp:positionV relativeFrom="page">
            <wp:posOffset>553085</wp:posOffset>
          </wp:positionV>
          <wp:extent cx="504825" cy="504825"/>
          <wp:effectExtent l="0" t="0" r="13335" b="13335"/>
          <wp:wrapTopAndBottom/>
          <wp:docPr id="1" name="图片 31" descr="QQ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QQ截图02"/>
                  <pic:cNvPicPr>
                    <a:picLocks noChangeAspect="1"/>
                  </pic:cNvPicPr>
                </pic:nvPicPr>
                <pic:blipFill>
                  <a:blip r:embed="rId1"/>
                  <a:stretch>
                    <a:fillRect/>
                  </a:stretch>
                </pic:blipFill>
                <pic:spPr>
                  <a:xfrm>
                    <a:off x="0" y="0"/>
                    <a:ext cx="504825" cy="504825"/>
                  </a:xfrm>
                  <a:prstGeom prst="rect">
                    <a:avLst/>
                  </a:prstGeom>
                  <a:noFill/>
                  <a:ln>
                    <a:noFill/>
                  </a:ln>
                </pic:spPr>
              </pic:pic>
            </a:graphicData>
          </a:graphic>
        </wp:anchor>
      </w:drawing>
    </w:r>
    <w:r>
      <w:rPr>
        <w:rFonts w:hint="eastAsia"/>
        <w:lang w:val="en-US" w:eastAsia="zh-CN"/>
      </w:rPr>
      <w:t xml:space="preserve">      </w:t>
    </w:r>
    <w:r>
      <w:rPr>
        <w:rFonts w:hint="eastAsia"/>
        <w:sz w:val="36"/>
        <w:szCs w:val="36"/>
        <w:lang w:val="en-US" w:eastAsia="zh-CN"/>
      </w:rPr>
      <w:t>四川外国语大学地名研究中心</w:t>
    </w:r>
  </w:p>
  <w:p w14:paraId="505DB9E4">
    <w:pPr>
      <w:pStyle w:val="57"/>
      <w:spacing w:after="0" w:afterLines="0" w:line="400" w:lineRule="exact"/>
      <w:ind w:firstLine="2560" w:firstLineChars="800"/>
      <w:rPr>
        <w:rFonts w:hint="default" w:eastAsia="微软雅黑"/>
        <w:sz w:val="32"/>
        <w:szCs w:val="32"/>
        <w:lang w:val="en-US" w:eastAsia="zh-CN"/>
      </w:rPr>
    </w:pPr>
    <w:r>
      <w:rPr>
        <w:sz w:val="32"/>
        <w:szCs w:val="32"/>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374650</wp:posOffset>
              </wp:positionV>
              <wp:extent cx="5574665" cy="635"/>
              <wp:effectExtent l="0" t="0" r="0" b="0"/>
              <wp:wrapNone/>
              <wp:docPr id="2" name="直线 33"/>
              <wp:cNvGraphicFramePr/>
              <a:graphic xmlns:a="http://schemas.openxmlformats.org/drawingml/2006/main">
                <a:graphicData uri="http://schemas.microsoft.com/office/word/2010/wordprocessingShape">
                  <wps:wsp>
                    <wps:cNvCnPr/>
                    <wps:spPr>
                      <a:xfrm>
                        <a:off x="0" y="0"/>
                        <a:ext cx="5574665" cy="635"/>
                      </a:xfrm>
                      <a:prstGeom prst="line">
                        <a:avLst/>
                      </a:prstGeom>
                      <a:ln w="9525" cap="flat" cmpd="sng">
                        <a:solidFill>
                          <a:srgbClr val="C00000"/>
                        </a:solidFill>
                        <a:prstDash val="solid"/>
                        <a:headEnd type="none" w="med" len="med"/>
                        <a:tailEnd type="none" w="med" len="med"/>
                      </a:ln>
                    </wps:spPr>
                    <wps:bodyPr upright="1"/>
                  </wps:wsp>
                </a:graphicData>
              </a:graphic>
            </wp:anchor>
          </w:drawing>
        </mc:Choice>
        <mc:Fallback>
          <w:pict>
            <v:line id="直线 33" o:spid="_x0000_s1026" o:spt="20" style="position:absolute;left:0pt;margin-left:0.8pt;margin-top:29.5pt;height:0.05pt;width:438.95pt;z-index:251660288;mso-width-relative:page;mso-height-relative:page;" filled="f" stroked="t" coordsize="21600,21600" o:gfxdata="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emB&#10;4tYAAAAHAQAADwAAAAAAAAABACAAAAAiAAAAZHJzL2Rvd25yZXYueG1sUEsBAhQAFAAAAAgAh07i&#10;QDJ2aB3rAQAA3gMAAA4AAAAAAAAAAQAgAAAAJQEAAGRycy9lMm9Eb2MueG1sUEsFBgAAAAAGAAYA&#10;WQEAAIIFAAAAAA==&#10;">
              <v:fill on="f" focussize="0,0"/>
              <v:stroke color="#C00000" joinstyle="round"/>
              <v:imagedata o:title=""/>
              <o:lock v:ext="edit" aspectratio="f"/>
            </v:line>
          </w:pict>
        </mc:Fallback>
      </mc:AlternateContent>
    </w:r>
    <w:r>
      <w:rPr>
        <w:rFonts w:hint="eastAsia"/>
        <w:sz w:val="32"/>
        <w:szCs w:val="32"/>
        <w:lang w:val="en-US" w:eastAsia="zh-CN"/>
      </w:rPr>
      <w:t>Center for Toponym Research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81268F"/>
    <w:multiLevelType w:val="singleLevel"/>
    <w:tmpl w:val="EF81268F"/>
    <w:lvl w:ilvl="0" w:tentative="0">
      <w:start w:val="1"/>
      <w:numFmt w:val="decimal"/>
      <w:pStyle w:val="166"/>
      <w:suff w:val="space"/>
      <w:lvlText w:val="图%1"/>
      <w:lvlJc w:val="left"/>
      <w:pPr>
        <w:ind w:left="425" w:hanging="425"/>
      </w:pPr>
      <w:rPr>
        <w:rFonts w:hint="default"/>
      </w:rPr>
    </w:lvl>
  </w:abstractNum>
  <w:abstractNum w:abstractNumId="1">
    <w:nsid w:val="F9641E10"/>
    <w:multiLevelType w:val="singleLevel"/>
    <w:tmpl w:val="F9641E10"/>
    <w:lvl w:ilvl="0" w:tentative="0">
      <w:start w:val="5"/>
      <w:numFmt w:val="chineseCounting"/>
      <w:suff w:val="nothing"/>
      <w:lvlText w:val="%1、"/>
      <w:lvlJc w:val="left"/>
      <w:rPr>
        <w:rFonts w:hint="eastAsia"/>
      </w:rPr>
    </w:lvl>
  </w:abstractNum>
  <w:abstractNum w:abstractNumId="2">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3">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4">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5">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6">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7">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8">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9">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10">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11">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12">
    <w:nsid w:val="0382B6CA"/>
    <w:multiLevelType w:val="singleLevel"/>
    <w:tmpl w:val="0382B6CA"/>
    <w:lvl w:ilvl="0" w:tentative="0">
      <w:start w:val="1"/>
      <w:numFmt w:val="decimal"/>
      <w:pStyle w:val="165"/>
      <w:suff w:val="space"/>
      <w:lvlText w:val="表%1"/>
      <w:lvlJc w:val="left"/>
      <w:pPr>
        <w:ind w:left="425" w:hanging="425"/>
      </w:pPr>
      <w:rPr>
        <w:rFonts w:hint="default"/>
      </w:rPr>
    </w:lvl>
  </w:abstractNum>
  <w:abstractNum w:abstractNumId="13">
    <w:nsid w:val="31E16000"/>
    <w:multiLevelType w:val="multilevel"/>
    <w:tmpl w:val="31E16000"/>
    <w:lvl w:ilvl="0" w:tentative="0">
      <w:start w:val="1"/>
      <w:numFmt w:val="chineseCounting"/>
      <w:pStyle w:val="3"/>
      <w:suff w:val="nothing"/>
      <w:lvlText w:val="%1、"/>
      <w:lvlJc w:val="left"/>
      <w:pPr>
        <w:tabs>
          <w:tab w:val="left" w:pos="0"/>
        </w:tabs>
        <w:ind w:left="0" w:firstLine="0"/>
      </w:pPr>
      <w:rPr>
        <w:rFonts w:hint="eastAsia" w:ascii="微软雅黑" w:hAnsi="微软雅黑" w:eastAsia="微软雅黑"/>
      </w:rPr>
    </w:lvl>
    <w:lvl w:ilvl="1" w:tentative="0">
      <w:start w:val="1"/>
      <w:numFmt w:val="decimal"/>
      <w:pStyle w:val="4"/>
      <w:suff w:val="nothing"/>
      <w:lvlText w:val="%2．"/>
      <w:lvlJc w:val="left"/>
      <w:pPr>
        <w:tabs>
          <w:tab w:val="left" w:pos="0"/>
        </w:tabs>
        <w:ind w:left="0" w:firstLine="0"/>
      </w:pPr>
      <w:rPr>
        <w:rFonts w:hint="eastAsia" w:ascii="微软雅黑" w:hAnsi="微软雅黑" w:eastAsia="微软雅黑"/>
      </w:rPr>
    </w:lvl>
    <w:lvl w:ilvl="2" w:tentative="0">
      <w:start w:val="1"/>
      <w:numFmt w:val="decimal"/>
      <w:pStyle w:val="5"/>
      <w:suff w:val="nothing"/>
      <w:lvlText w:val="(%3) "/>
      <w:lvlJc w:val="left"/>
      <w:pPr>
        <w:tabs>
          <w:tab w:val="left" w:pos="0"/>
        </w:tabs>
        <w:ind w:left="0" w:firstLine="0"/>
      </w:pPr>
      <w:rPr>
        <w:rFonts w:hint="eastAsia" w:ascii="微软雅黑" w:hAnsi="微软雅黑" w:eastAsia="微软雅黑"/>
      </w:rPr>
    </w:lvl>
    <w:lvl w:ilvl="3" w:tentative="0">
      <w:start w:val="1"/>
      <w:numFmt w:val="decimalFullWidth"/>
      <w:pStyle w:val="6"/>
      <w:suff w:val="nothing"/>
      <w:lvlText w:val="%4）"/>
      <w:lvlJc w:val="left"/>
      <w:pPr>
        <w:tabs>
          <w:tab w:val="left" w:pos="0"/>
        </w:tabs>
        <w:ind w:left="0" w:firstLine="0"/>
      </w:pPr>
      <w:rPr>
        <w:rFonts w:hint="eastAsia" w:ascii="微软雅黑" w:hAnsi="微软雅黑" w:eastAsia="微软雅黑"/>
      </w:rPr>
    </w:lvl>
    <w:lvl w:ilvl="4" w:tentative="0">
      <w:start w:val="1"/>
      <w:numFmt w:val="upperLetter"/>
      <w:pStyle w:val="7"/>
      <w:suff w:val="nothing"/>
      <w:lvlText w:val="%5．"/>
      <w:lvlJc w:val="left"/>
      <w:pPr>
        <w:tabs>
          <w:tab w:val="left" w:pos="0"/>
        </w:tabs>
        <w:ind w:left="0" w:firstLine="0"/>
      </w:pPr>
      <w:rPr>
        <w:rFonts w:hint="eastAsia" w:ascii="微软雅黑" w:hAnsi="微软雅黑" w:eastAsia="微软雅黑"/>
      </w:rPr>
    </w:lvl>
    <w:lvl w:ilvl="5" w:tentative="0">
      <w:start w:val="1"/>
      <w:numFmt w:val="lowerLetter"/>
      <w:pStyle w:val="8"/>
      <w:suff w:val="nothing"/>
      <w:lvlText w:val="%6．"/>
      <w:lvlJc w:val="left"/>
      <w:pPr>
        <w:ind w:left="0" w:firstLine="0"/>
      </w:pPr>
      <w:rPr>
        <w:rFonts w:hint="eastAsia" w:ascii="微软雅黑" w:hAnsi="微软雅黑" w:eastAsia="微软雅黑"/>
      </w:rPr>
    </w:lvl>
    <w:lvl w:ilvl="6" w:tentative="0">
      <w:start w:val="1"/>
      <w:numFmt w:val="lowerLetter"/>
      <w:pStyle w:val="9"/>
      <w:suff w:val="nothing"/>
      <w:lvlText w:val="%7）"/>
      <w:lvlJc w:val="left"/>
      <w:pPr>
        <w:ind w:left="0" w:firstLine="0"/>
      </w:pPr>
      <w:rPr>
        <w:rFonts w:hint="eastAsia" w:ascii="微软雅黑" w:hAnsi="微软雅黑" w:eastAsia="微软雅黑"/>
      </w:rPr>
    </w:lvl>
    <w:lvl w:ilvl="7" w:tentative="0">
      <w:start w:val="1"/>
      <w:numFmt w:val="upperRoman"/>
      <w:pStyle w:val="10"/>
      <w:suff w:val="nothing"/>
      <w:lvlText w:val="%8．"/>
      <w:lvlJc w:val="left"/>
      <w:pPr>
        <w:ind w:left="0" w:firstLine="0"/>
      </w:pPr>
      <w:rPr>
        <w:rFonts w:hint="eastAsia" w:ascii="微软雅黑" w:hAnsi="微软雅黑" w:eastAsia="微软雅黑"/>
      </w:rPr>
    </w:lvl>
    <w:lvl w:ilvl="8" w:tentative="0">
      <w:start w:val="1"/>
      <w:numFmt w:val="lowerRoman"/>
      <w:pStyle w:val="11"/>
      <w:suff w:val="nothing"/>
      <w:lvlText w:val="%9）"/>
      <w:lvlJc w:val="left"/>
      <w:pPr>
        <w:tabs>
          <w:tab w:val="left" w:pos="0"/>
        </w:tabs>
        <w:ind w:left="0" w:firstLine="0"/>
      </w:pPr>
      <w:rPr>
        <w:rFonts w:hint="eastAsia" w:ascii="微软雅黑" w:hAnsi="微软雅黑" w:eastAsia="微软雅黑"/>
      </w:rPr>
    </w:lvl>
  </w:abstractNum>
  <w:num w:numId="1">
    <w:abstractNumId w:val="13"/>
  </w:num>
  <w:num w:numId="2">
    <w:abstractNumId w:val="5"/>
  </w:num>
  <w:num w:numId="3">
    <w:abstractNumId w:val="7"/>
  </w:num>
  <w:num w:numId="4">
    <w:abstractNumId w:val="10"/>
  </w:num>
  <w:num w:numId="5">
    <w:abstractNumId w:val="11"/>
  </w:num>
  <w:num w:numId="6">
    <w:abstractNumId w:val="8"/>
  </w:num>
  <w:num w:numId="7">
    <w:abstractNumId w:val="4"/>
  </w:num>
  <w:num w:numId="8">
    <w:abstractNumId w:val="9"/>
  </w:num>
  <w:num w:numId="9">
    <w:abstractNumId w:val="6"/>
  </w:num>
  <w:num w:numId="10">
    <w:abstractNumId w:val="3"/>
  </w:num>
  <w:num w:numId="11">
    <w:abstractNumId w:val="2"/>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896"/>
    <w:rsid w:val="000019AE"/>
    <w:rsid w:val="00006849"/>
    <w:rsid w:val="00007B3C"/>
    <w:rsid w:val="00017BF2"/>
    <w:rsid w:val="000230C1"/>
    <w:rsid w:val="00023704"/>
    <w:rsid w:val="00047B96"/>
    <w:rsid w:val="00050756"/>
    <w:rsid w:val="000513D7"/>
    <w:rsid w:val="0006263C"/>
    <w:rsid w:val="00065561"/>
    <w:rsid w:val="00080CD4"/>
    <w:rsid w:val="00087E3B"/>
    <w:rsid w:val="000914CB"/>
    <w:rsid w:val="00093781"/>
    <w:rsid w:val="0009464D"/>
    <w:rsid w:val="000C0ECD"/>
    <w:rsid w:val="000D19EF"/>
    <w:rsid w:val="000E3587"/>
    <w:rsid w:val="000F16A8"/>
    <w:rsid w:val="001104DF"/>
    <w:rsid w:val="00113B23"/>
    <w:rsid w:val="00121B72"/>
    <w:rsid w:val="00135CDD"/>
    <w:rsid w:val="00140522"/>
    <w:rsid w:val="001501B5"/>
    <w:rsid w:val="0015220E"/>
    <w:rsid w:val="00163C07"/>
    <w:rsid w:val="001640F0"/>
    <w:rsid w:val="00170CA1"/>
    <w:rsid w:val="001829D5"/>
    <w:rsid w:val="00183262"/>
    <w:rsid w:val="001A2E39"/>
    <w:rsid w:val="001A4BF5"/>
    <w:rsid w:val="001A4FF0"/>
    <w:rsid w:val="001B36BB"/>
    <w:rsid w:val="001D1184"/>
    <w:rsid w:val="001D747E"/>
    <w:rsid w:val="001E254D"/>
    <w:rsid w:val="001F6A79"/>
    <w:rsid w:val="0021143E"/>
    <w:rsid w:val="002345D9"/>
    <w:rsid w:val="00242573"/>
    <w:rsid w:val="00242F06"/>
    <w:rsid w:val="0024348D"/>
    <w:rsid w:val="00243D1F"/>
    <w:rsid w:val="0024622D"/>
    <w:rsid w:val="00246E4D"/>
    <w:rsid w:val="00250722"/>
    <w:rsid w:val="0025288A"/>
    <w:rsid w:val="00255199"/>
    <w:rsid w:val="002567F6"/>
    <w:rsid w:val="002606C4"/>
    <w:rsid w:val="00265B8D"/>
    <w:rsid w:val="00273126"/>
    <w:rsid w:val="00281616"/>
    <w:rsid w:val="00281A43"/>
    <w:rsid w:val="00282749"/>
    <w:rsid w:val="002A2296"/>
    <w:rsid w:val="002B1185"/>
    <w:rsid w:val="002B6DE3"/>
    <w:rsid w:val="002C1655"/>
    <w:rsid w:val="002C7D4E"/>
    <w:rsid w:val="002D2904"/>
    <w:rsid w:val="002D2B90"/>
    <w:rsid w:val="002F1B3A"/>
    <w:rsid w:val="002F36E5"/>
    <w:rsid w:val="00303D10"/>
    <w:rsid w:val="00303D23"/>
    <w:rsid w:val="00304F0B"/>
    <w:rsid w:val="003145AC"/>
    <w:rsid w:val="00320E66"/>
    <w:rsid w:val="00321673"/>
    <w:rsid w:val="00322255"/>
    <w:rsid w:val="0032428D"/>
    <w:rsid w:val="00335A0C"/>
    <w:rsid w:val="003509B6"/>
    <w:rsid w:val="00350F5F"/>
    <w:rsid w:val="00353C17"/>
    <w:rsid w:val="00373660"/>
    <w:rsid w:val="00386DF6"/>
    <w:rsid w:val="0039186E"/>
    <w:rsid w:val="003B382B"/>
    <w:rsid w:val="003B59A2"/>
    <w:rsid w:val="003B6B22"/>
    <w:rsid w:val="003E680D"/>
    <w:rsid w:val="003F794B"/>
    <w:rsid w:val="00425341"/>
    <w:rsid w:val="00434925"/>
    <w:rsid w:val="00440BA5"/>
    <w:rsid w:val="00447F57"/>
    <w:rsid w:val="00471905"/>
    <w:rsid w:val="0048592C"/>
    <w:rsid w:val="00490EA9"/>
    <w:rsid w:val="004A67D8"/>
    <w:rsid w:val="004B4650"/>
    <w:rsid w:val="004E2602"/>
    <w:rsid w:val="004E5041"/>
    <w:rsid w:val="004E68F2"/>
    <w:rsid w:val="004F0CDE"/>
    <w:rsid w:val="00500E82"/>
    <w:rsid w:val="00510124"/>
    <w:rsid w:val="00531A66"/>
    <w:rsid w:val="00533CAF"/>
    <w:rsid w:val="00550A1B"/>
    <w:rsid w:val="00563342"/>
    <w:rsid w:val="00585352"/>
    <w:rsid w:val="005858FA"/>
    <w:rsid w:val="00585ED1"/>
    <w:rsid w:val="00595E94"/>
    <w:rsid w:val="00596DA8"/>
    <w:rsid w:val="005A6A4E"/>
    <w:rsid w:val="005B3BEC"/>
    <w:rsid w:val="005C0E4D"/>
    <w:rsid w:val="005C625F"/>
    <w:rsid w:val="005D1F75"/>
    <w:rsid w:val="0060451C"/>
    <w:rsid w:val="006114AD"/>
    <w:rsid w:val="00615AF8"/>
    <w:rsid w:val="006214D8"/>
    <w:rsid w:val="006447E0"/>
    <w:rsid w:val="00662118"/>
    <w:rsid w:val="00666C9A"/>
    <w:rsid w:val="0066784E"/>
    <w:rsid w:val="00671AF2"/>
    <w:rsid w:val="006745B9"/>
    <w:rsid w:val="0067474A"/>
    <w:rsid w:val="00675145"/>
    <w:rsid w:val="006778DA"/>
    <w:rsid w:val="00685629"/>
    <w:rsid w:val="006967FC"/>
    <w:rsid w:val="006A0312"/>
    <w:rsid w:val="006B4EAF"/>
    <w:rsid w:val="006D30BF"/>
    <w:rsid w:val="006E01F7"/>
    <w:rsid w:val="006E57A8"/>
    <w:rsid w:val="00700995"/>
    <w:rsid w:val="00711B13"/>
    <w:rsid w:val="00713DC8"/>
    <w:rsid w:val="00714233"/>
    <w:rsid w:val="007273BF"/>
    <w:rsid w:val="0072764A"/>
    <w:rsid w:val="00746230"/>
    <w:rsid w:val="007464F9"/>
    <w:rsid w:val="00752B1A"/>
    <w:rsid w:val="0075339A"/>
    <w:rsid w:val="00761485"/>
    <w:rsid w:val="00792504"/>
    <w:rsid w:val="007A3F9F"/>
    <w:rsid w:val="007A4818"/>
    <w:rsid w:val="007A7EF0"/>
    <w:rsid w:val="007B635F"/>
    <w:rsid w:val="007C54C1"/>
    <w:rsid w:val="007D014F"/>
    <w:rsid w:val="007D2B67"/>
    <w:rsid w:val="007D4376"/>
    <w:rsid w:val="007D4E75"/>
    <w:rsid w:val="007E61E0"/>
    <w:rsid w:val="007F1A33"/>
    <w:rsid w:val="0081099B"/>
    <w:rsid w:val="00825EFF"/>
    <w:rsid w:val="00826BD7"/>
    <w:rsid w:val="008276E7"/>
    <w:rsid w:val="00837BF1"/>
    <w:rsid w:val="00847762"/>
    <w:rsid w:val="008516DB"/>
    <w:rsid w:val="00855451"/>
    <w:rsid w:val="00863003"/>
    <w:rsid w:val="008631F7"/>
    <w:rsid w:val="00884C6B"/>
    <w:rsid w:val="0089540D"/>
    <w:rsid w:val="008A3E26"/>
    <w:rsid w:val="008B19AA"/>
    <w:rsid w:val="008B788E"/>
    <w:rsid w:val="008C2F4B"/>
    <w:rsid w:val="008E1AA1"/>
    <w:rsid w:val="008E1C36"/>
    <w:rsid w:val="008E47F8"/>
    <w:rsid w:val="008E6CCF"/>
    <w:rsid w:val="008E7977"/>
    <w:rsid w:val="0091120B"/>
    <w:rsid w:val="00934567"/>
    <w:rsid w:val="009357A7"/>
    <w:rsid w:val="00936C9F"/>
    <w:rsid w:val="00945A53"/>
    <w:rsid w:val="009547E1"/>
    <w:rsid w:val="009608E5"/>
    <w:rsid w:val="009705E2"/>
    <w:rsid w:val="00975925"/>
    <w:rsid w:val="0098234E"/>
    <w:rsid w:val="00992F82"/>
    <w:rsid w:val="00997EB1"/>
    <w:rsid w:val="009B2E82"/>
    <w:rsid w:val="009D3603"/>
    <w:rsid w:val="00A2272D"/>
    <w:rsid w:val="00A24A46"/>
    <w:rsid w:val="00A344BE"/>
    <w:rsid w:val="00A366DC"/>
    <w:rsid w:val="00A40E0C"/>
    <w:rsid w:val="00A4140F"/>
    <w:rsid w:val="00A54EE9"/>
    <w:rsid w:val="00A554B3"/>
    <w:rsid w:val="00A723B8"/>
    <w:rsid w:val="00A73198"/>
    <w:rsid w:val="00A94E11"/>
    <w:rsid w:val="00AA3550"/>
    <w:rsid w:val="00AA356C"/>
    <w:rsid w:val="00AA3896"/>
    <w:rsid w:val="00AC515C"/>
    <w:rsid w:val="00AD786C"/>
    <w:rsid w:val="00AE0E82"/>
    <w:rsid w:val="00AF3A49"/>
    <w:rsid w:val="00B02CD5"/>
    <w:rsid w:val="00B26A8B"/>
    <w:rsid w:val="00B26C5B"/>
    <w:rsid w:val="00B33A54"/>
    <w:rsid w:val="00B456A1"/>
    <w:rsid w:val="00B51087"/>
    <w:rsid w:val="00B555AB"/>
    <w:rsid w:val="00B62E5D"/>
    <w:rsid w:val="00B73397"/>
    <w:rsid w:val="00B75263"/>
    <w:rsid w:val="00B772A4"/>
    <w:rsid w:val="00B80225"/>
    <w:rsid w:val="00B83223"/>
    <w:rsid w:val="00B92962"/>
    <w:rsid w:val="00B97B3A"/>
    <w:rsid w:val="00BA1203"/>
    <w:rsid w:val="00BC19BD"/>
    <w:rsid w:val="00BC26F2"/>
    <w:rsid w:val="00BC331F"/>
    <w:rsid w:val="00BD7B69"/>
    <w:rsid w:val="00BE06C6"/>
    <w:rsid w:val="00BF0386"/>
    <w:rsid w:val="00BF17AC"/>
    <w:rsid w:val="00BF5099"/>
    <w:rsid w:val="00BF630F"/>
    <w:rsid w:val="00C04911"/>
    <w:rsid w:val="00C21E18"/>
    <w:rsid w:val="00C27EDF"/>
    <w:rsid w:val="00C45A69"/>
    <w:rsid w:val="00C65560"/>
    <w:rsid w:val="00C907AC"/>
    <w:rsid w:val="00CA3ABA"/>
    <w:rsid w:val="00CA6D67"/>
    <w:rsid w:val="00CA6ED1"/>
    <w:rsid w:val="00CC2F7E"/>
    <w:rsid w:val="00CD1D6D"/>
    <w:rsid w:val="00CE442A"/>
    <w:rsid w:val="00D16AE9"/>
    <w:rsid w:val="00D27F03"/>
    <w:rsid w:val="00D311F4"/>
    <w:rsid w:val="00D368E2"/>
    <w:rsid w:val="00D42E2D"/>
    <w:rsid w:val="00D43E1C"/>
    <w:rsid w:val="00D4417A"/>
    <w:rsid w:val="00D47BD6"/>
    <w:rsid w:val="00D60801"/>
    <w:rsid w:val="00D6729D"/>
    <w:rsid w:val="00D846BC"/>
    <w:rsid w:val="00DA1B08"/>
    <w:rsid w:val="00DA632D"/>
    <w:rsid w:val="00DB7802"/>
    <w:rsid w:val="00DB7EF5"/>
    <w:rsid w:val="00DC32A2"/>
    <w:rsid w:val="00DD1191"/>
    <w:rsid w:val="00DD5E1B"/>
    <w:rsid w:val="00DD6351"/>
    <w:rsid w:val="00DF2856"/>
    <w:rsid w:val="00E03B9A"/>
    <w:rsid w:val="00E0418F"/>
    <w:rsid w:val="00E06F8D"/>
    <w:rsid w:val="00E2064D"/>
    <w:rsid w:val="00E21003"/>
    <w:rsid w:val="00E218AD"/>
    <w:rsid w:val="00E227B7"/>
    <w:rsid w:val="00E23F2B"/>
    <w:rsid w:val="00E30CB4"/>
    <w:rsid w:val="00E33CD0"/>
    <w:rsid w:val="00E41AE0"/>
    <w:rsid w:val="00E534DF"/>
    <w:rsid w:val="00E647DF"/>
    <w:rsid w:val="00E65D31"/>
    <w:rsid w:val="00E82772"/>
    <w:rsid w:val="00E82FD2"/>
    <w:rsid w:val="00E92418"/>
    <w:rsid w:val="00E9507B"/>
    <w:rsid w:val="00E95C03"/>
    <w:rsid w:val="00EA4887"/>
    <w:rsid w:val="00EA5AA4"/>
    <w:rsid w:val="00EB0F55"/>
    <w:rsid w:val="00EB5EAA"/>
    <w:rsid w:val="00EC2843"/>
    <w:rsid w:val="00ED2457"/>
    <w:rsid w:val="00ED7B94"/>
    <w:rsid w:val="00EE0A5A"/>
    <w:rsid w:val="00EE56B5"/>
    <w:rsid w:val="00EF42ED"/>
    <w:rsid w:val="00F01B2A"/>
    <w:rsid w:val="00F0244D"/>
    <w:rsid w:val="00F0314A"/>
    <w:rsid w:val="00F06CF8"/>
    <w:rsid w:val="00F22F21"/>
    <w:rsid w:val="00F22F56"/>
    <w:rsid w:val="00F27191"/>
    <w:rsid w:val="00F425F6"/>
    <w:rsid w:val="00F45105"/>
    <w:rsid w:val="00F74ADB"/>
    <w:rsid w:val="00FE14EC"/>
    <w:rsid w:val="00FE1841"/>
    <w:rsid w:val="02BC346B"/>
    <w:rsid w:val="03FB3455"/>
    <w:rsid w:val="051B7D1D"/>
    <w:rsid w:val="073E7A70"/>
    <w:rsid w:val="08B96F5C"/>
    <w:rsid w:val="098F05E9"/>
    <w:rsid w:val="0AB13EC9"/>
    <w:rsid w:val="0FDA17CC"/>
    <w:rsid w:val="106D0892"/>
    <w:rsid w:val="10C85AC8"/>
    <w:rsid w:val="11EC3A38"/>
    <w:rsid w:val="11EC6845"/>
    <w:rsid w:val="12125011"/>
    <w:rsid w:val="139D423C"/>
    <w:rsid w:val="13D802AF"/>
    <w:rsid w:val="16F476D0"/>
    <w:rsid w:val="17780248"/>
    <w:rsid w:val="1A892B95"/>
    <w:rsid w:val="1BC23B97"/>
    <w:rsid w:val="1FF37588"/>
    <w:rsid w:val="21414386"/>
    <w:rsid w:val="22EE641E"/>
    <w:rsid w:val="237B1218"/>
    <w:rsid w:val="241E6ECF"/>
    <w:rsid w:val="251175E6"/>
    <w:rsid w:val="2670658E"/>
    <w:rsid w:val="276E503D"/>
    <w:rsid w:val="27912FAE"/>
    <w:rsid w:val="288D1679"/>
    <w:rsid w:val="29A24CB1"/>
    <w:rsid w:val="2A136FCF"/>
    <w:rsid w:val="2D072A48"/>
    <w:rsid w:val="2E0B3C17"/>
    <w:rsid w:val="32165D3B"/>
    <w:rsid w:val="322C0025"/>
    <w:rsid w:val="338E6524"/>
    <w:rsid w:val="342D1D7E"/>
    <w:rsid w:val="34B628D7"/>
    <w:rsid w:val="34C401D1"/>
    <w:rsid w:val="384936CB"/>
    <w:rsid w:val="39CF029E"/>
    <w:rsid w:val="3DF3589C"/>
    <w:rsid w:val="3F55500B"/>
    <w:rsid w:val="404339FD"/>
    <w:rsid w:val="413C1A16"/>
    <w:rsid w:val="41765073"/>
    <w:rsid w:val="42CA25B3"/>
    <w:rsid w:val="42D504B3"/>
    <w:rsid w:val="433C115C"/>
    <w:rsid w:val="44F543D6"/>
    <w:rsid w:val="465C457C"/>
    <w:rsid w:val="46BA1434"/>
    <w:rsid w:val="4953205B"/>
    <w:rsid w:val="495F62C2"/>
    <w:rsid w:val="4ADA0C6B"/>
    <w:rsid w:val="4E045489"/>
    <w:rsid w:val="4F655C1E"/>
    <w:rsid w:val="4FFA6FC7"/>
    <w:rsid w:val="50483F00"/>
    <w:rsid w:val="50BD0738"/>
    <w:rsid w:val="512010D9"/>
    <w:rsid w:val="52EF3872"/>
    <w:rsid w:val="54C16083"/>
    <w:rsid w:val="56E27C3F"/>
    <w:rsid w:val="58B55E6F"/>
    <w:rsid w:val="599809F4"/>
    <w:rsid w:val="5A191BB9"/>
    <w:rsid w:val="5B5E0F00"/>
    <w:rsid w:val="5DCA7D57"/>
    <w:rsid w:val="5DDD18F8"/>
    <w:rsid w:val="5EC728AB"/>
    <w:rsid w:val="61280491"/>
    <w:rsid w:val="623E236D"/>
    <w:rsid w:val="63B303FF"/>
    <w:rsid w:val="6CC14A1B"/>
    <w:rsid w:val="6F532332"/>
    <w:rsid w:val="71FE7A8B"/>
    <w:rsid w:val="746B24B4"/>
    <w:rsid w:val="74CE1D2E"/>
    <w:rsid w:val="7522503C"/>
    <w:rsid w:val="770F704C"/>
    <w:rsid w:val="778D1C32"/>
    <w:rsid w:val="77CB2BF1"/>
    <w:rsid w:val="783E3DBF"/>
    <w:rsid w:val="7A903C7E"/>
    <w:rsid w:val="7E12157A"/>
    <w:rsid w:val="7E417769"/>
    <w:rsid w:val="7F4F23F1"/>
    <w:rsid w:val="7FD6709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50" w:afterLines="50" w:line="264" w:lineRule="auto"/>
      <w:ind w:firstLine="440" w:firstLineChars="200"/>
      <w:jc w:val="both"/>
    </w:pPr>
    <w:rPr>
      <w:rFonts w:ascii="微软雅黑" w:hAnsi="微软雅黑" w:eastAsia="微软雅黑" w:cs="Times New Roman"/>
      <w:kern w:val="2"/>
      <w:sz w:val="22"/>
      <w:szCs w:val="22"/>
      <w:lang w:val="en-US" w:eastAsia="zh-CN" w:bidi="ar-SA"/>
    </w:rPr>
  </w:style>
  <w:style w:type="paragraph" w:styleId="3">
    <w:name w:val="heading 1"/>
    <w:next w:val="1"/>
    <w:qFormat/>
    <w:uiPriority w:val="9"/>
    <w:pPr>
      <w:keepNext/>
      <w:keepLines/>
      <w:numPr>
        <w:ilvl w:val="0"/>
        <w:numId w:val="1"/>
      </w:numPr>
      <w:tabs>
        <w:tab w:val="left" w:pos="-420"/>
      </w:tabs>
      <w:adjustRightInd w:val="0"/>
      <w:snapToGrid w:val="0"/>
      <w:spacing w:before="50" w:beforeLines="50" w:after="50" w:afterLines="50"/>
      <w:outlineLvl w:val="0"/>
    </w:pPr>
    <w:rPr>
      <w:rFonts w:ascii="微软雅黑" w:hAnsi="微软雅黑" w:eastAsia="微软雅黑" w:cs="Times New Roman"/>
      <w:b/>
      <w:bCs/>
      <w:color w:val="1545D0"/>
      <w:kern w:val="44"/>
      <w:sz w:val="30"/>
      <w:szCs w:val="30"/>
      <w:lang w:val="en-US" w:eastAsia="zh-CN" w:bidi="ar-SA"/>
    </w:rPr>
  </w:style>
  <w:style w:type="paragraph" w:styleId="4">
    <w:name w:val="heading 2"/>
    <w:next w:val="1"/>
    <w:link w:val="125"/>
    <w:unhideWhenUsed/>
    <w:qFormat/>
    <w:uiPriority w:val="9"/>
    <w:pPr>
      <w:numPr>
        <w:ilvl w:val="1"/>
        <w:numId w:val="1"/>
      </w:numPr>
      <w:adjustRightInd w:val="0"/>
      <w:snapToGrid w:val="0"/>
      <w:spacing w:before="50" w:beforeLines="50" w:after="50" w:afterLines="50"/>
      <w:outlineLvl w:val="1"/>
    </w:pPr>
    <w:rPr>
      <w:rFonts w:ascii="微软雅黑" w:hAnsi="微软雅黑" w:eastAsia="微软雅黑" w:cs="Times New Roman"/>
      <w:b/>
      <w:bCs/>
      <w:color w:val="1545D0"/>
      <w:kern w:val="2"/>
      <w:sz w:val="28"/>
      <w:szCs w:val="28"/>
      <w:lang w:val="en-US" w:eastAsia="zh-CN" w:bidi="ar-SA"/>
    </w:rPr>
  </w:style>
  <w:style w:type="paragraph" w:styleId="5">
    <w:name w:val="heading 3"/>
    <w:next w:val="1"/>
    <w:link w:val="100"/>
    <w:unhideWhenUsed/>
    <w:qFormat/>
    <w:uiPriority w:val="9"/>
    <w:pPr>
      <w:numPr>
        <w:ilvl w:val="2"/>
        <w:numId w:val="1"/>
      </w:numPr>
      <w:tabs>
        <w:tab w:val="left" w:pos="312"/>
        <w:tab w:val="clear" w:pos="0"/>
      </w:tabs>
      <w:adjustRightInd w:val="0"/>
      <w:snapToGrid w:val="0"/>
      <w:spacing w:before="50" w:beforeLines="50" w:after="50" w:afterLines="50"/>
      <w:outlineLvl w:val="2"/>
    </w:pPr>
    <w:rPr>
      <w:rFonts w:ascii="微软雅黑" w:hAnsi="微软雅黑" w:eastAsia="微软雅黑" w:cs="Times New Roman"/>
      <w:b/>
      <w:bCs/>
      <w:color w:val="1545D0"/>
      <w:kern w:val="2"/>
      <w:sz w:val="26"/>
      <w:szCs w:val="26"/>
      <w:lang w:val="en-US" w:eastAsia="zh-CN" w:bidi="ar-SA"/>
    </w:rPr>
  </w:style>
  <w:style w:type="paragraph" w:styleId="6">
    <w:name w:val="heading 4"/>
    <w:next w:val="1"/>
    <w:link w:val="101"/>
    <w:unhideWhenUsed/>
    <w:qFormat/>
    <w:uiPriority w:val="9"/>
    <w:pPr>
      <w:numPr>
        <w:ilvl w:val="3"/>
        <w:numId w:val="1"/>
      </w:numPr>
      <w:adjustRightInd w:val="0"/>
      <w:snapToGrid w:val="0"/>
      <w:spacing w:before="50" w:beforeLines="50" w:after="50" w:afterLines="50"/>
      <w:outlineLvl w:val="3"/>
    </w:pPr>
    <w:rPr>
      <w:rFonts w:ascii="微软雅黑" w:hAnsi="微软雅黑" w:eastAsia="微软雅黑" w:cs="Times New Roman"/>
      <w:b/>
      <w:bCs/>
      <w:color w:val="auto"/>
      <w:sz w:val="24"/>
      <w:szCs w:val="24"/>
      <w:lang w:val="en-US" w:eastAsia="zh-CN" w:bidi="ar-SA"/>
    </w:rPr>
  </w:style>
  <w:style w:type="paragraph" w:styleId="7">
    <w:name w:val="heading 5"/>
    <w:next w:val="1"/>
    <w:unhideWhenUsed/>
    <w:qFormat/>
    <w:uiPriority w:val="9"/>
    <w:pPr>
      <w:numPr>
        <w:ilvl w:val="4"/>
        <w:numId w:val="1"/>
      </w:numPr>
      <w:adjustRightInd w:val="0"/>
      <w:snapToGrid w:val="0"/>
      <w:spacing w:before="50" w:beforeLines="50" w:after="50" w:afterLines="50"/>
      <w:outlineLvl w:val="4"/>
    </w:pPr>
    <w:rPr>
      <w:rFonts w:ascii="微软雅黑" w:hAnsi="微软雅黑" w:eastAsia="微软雅黑" w:cs="Times New Roman"/>
      <w:b/>
      <w:bCs/>
      <w:color w:val="auto"/>
      <w:sz w:val="24"/>
      <w:szCs w:val="24"/>
      <w:lang w:val="en-US" w:eastAsia="zh-CN" w:bidi="ar-SA"/>
    </w:rPr>
  </w:style>
  <w:style w:type="paragraph" w:styleId="8">
    <w:name w:val="heading 6"/>
    <w:next w:val="1"/>
    <w:unhideWhenUsed/>
    <w:qFormat/>
    <w:uiPriority w:val="0"/>
    <w:pPr>
      <w:numPr>
        <w:ilvl w:val="5"/>
        <w:numId w:val="1"/>
      </w:numPr>
      <w:adjustRightInd w:val="0"/>
      <w:snapToGrid w:val="0"/>
      <w:spacing w:before="50" w:beforeLines="50" w:after="50" w:afterLines="50"/>
      <w:outlineLvl w:val="5"/>
    </w:pPr>
    <w:rPr>
      <w:rFonts w:ascii="微软雅黑" w:hAnsi="微软雅黑" w:eastAsia="微软雅黑" w:cs="Times New Roman"/>
      <w:b/>
      <w:bCs/>
      <w:color w:val="auto"/>
      <w:sz w:val="24"/>
      <w:szCs w:val="24"/>
      <w:lang w:val="en-US" w:eastAsia="zh-CN" w:bidi="ar-SA"/>
    </w:rPr>
  </w:style>
  <w:style w:type="paragraph" w:styleId="9">
    <w:name w:val="heading 7"/>
    <w:next w:val="1"/>
    <w:unhideWhenUsed/>
    <w:qFormat/>
    <w:uiPriority w:val="0"/>
    <w:pPr>
      <w:numPr>
        <w:ilvl w:val="6"/>
        <w:numId w:val="1"/>
      </w:numPr>
      <w:tabs>
        <w:tab w:val="left" w:pos="4800"/>
      </w:tabs>
      <w:adjustRightInd w:val="0"/>
      <w:snapToGrid w:val="0"/>
      <w:spacing w:before="50" w:beforeLines="50" w:after="50" w:afterLines="50"/>
      <w:outlineLvl w:val="6"/>
    </w:pPr>
    <w:rPr>
      <w:rFonts w:ascii="微软雅黑" w:hAnsi="微软雅黑" w:eastAsia="微软雅黑" w:cs="Times New Roman"/>
      <w:b/>
      <w:bCs/>
      <w:color w:val="auto"/>
      <w:sz w:val="24"/>
      <w:szCs w:val="24"/>
      <w:lang w:val="en-US" w:eastAsia="zh-CN" w:bidi="ar-SA"/>
    </w:rPr>
  </w:style>
  <w:style w:type="paragraph" w:styleId="10">
    <w:name w:val="heading 8"/>
    <w:next w:val="1"/>
    <w:unhideWhenUsed/>
    <w:qFormat/>
    <w:uiPriority w:val="0"/>
    <w:pPr>
      <w:numPr>
        <w:ilvl w:val="7"/>
        <w:numId w:val="1"/>
      </w:numPr>
      <w:adjustRightInd w:val="0"/>
      <w:snapToGrid w:val="0"/>
      <w:spacing w:before="50" w:beforeLines="50" w:after="50" w:afterLines="50"/>
      <w:outlineLvl w:val="7"/>
    </w:pPr>
    <w:rPr>
      <w:rFonts w:ascii="微软雅黑" w:hAnsi="微软雅黑" w:eastAsia="微软雅黑" w:cs="Times New Roman"/>
      <w:b/>
      <w:bCs/>
      <w:color w:val="auto"/>
      <w:sz w:val="24"/>
      <w:szCs w:val="24"/>
      <w:lang w:val="en-US" w:eastAsia="zh-CN" w:bidi="ar-SA"/>
    </w:rPr>
  </w:style>
  <w:style w:type="paragraph" w:styleId="11">
    <w:name w:val="heading 9"/>
    <w:next w:val="1"/>
    <w:unhideWhenUsed/>
    <w:qFormat/>
    <w:uiPriority w:val="0"/>
    <w:pPr>
      <w:numPr>
        <w:ilvl w:val="8"/>
        <w:numId w:val="1"/>
      </w:numPr>
      <w:adjustRightInd w:val="0"/>
      <w:snapToGrid w:val="0"/>
      <w:spacing w:before="50" w:beforeLines="50" w:after="50" w:afterLines="50"/>
      <w:outlineLvl w:val="8"/>
    </w:pPr>
    <w:rPr>
      <w:rFonts w:ascii="微软雅黑" w:hAnsi="微软雅黑" w:eastAsia="微软雅黑" w:cs="Times New Roman"/>
      <w:b/>
      <w:bCs/>
      <w:color w:val="auto"/>
      <w:sz w:val="24"/>
      <w:szCs w:val="24"/>
      <w:lang w:val="en-US" w:eastAsia="zh-CN" w:bidi="ar-SA"/>
    </w:rPr>
  </w:style>
  <w:style w:type="character" w:default="1" w:styleId="89">
    <w:name w:val="Default Paragraph Font"/>
    <w:unhideWhenUsed/>
    <w:qFormat/>
    <w:uiPriority w:val="1"/>
  </w:style>
  <w:style w:type="table" w:default="1" w:styleId="88">
    <w:name w:val="Normal Table"/>
    <w:semiHidden/>
    <w:qFormat/>
    <w:uiPriority w:val="0"/>
    <w:tblPr>
      <w:tblCellMar>
        <w:top w:w="0" w:type="dxa"/>
        <w:left w:w="108" w:type="dxa"/>
        <w:bottom w:w="0" w:type="dxa"/>
        <w:right w:w="108" w:type="dxa"/>
      </w:tblCellMar>
    </w:tblPr>
  </w:style>
  <w:style w:type="paragraph" w:styleId="2">
    <w:name w:val="macro"/>
    <w:link w:val="9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440" w:firstLineChars="200"/>
    </w:pPr>
    <w:rPr>
      <w:rFonts w:ascii="Courier New" w:hAnsi="Courier New" w:eastAsia="宋体" w:cs="Courier New"/>
      <w:kern w:val="2"/>
      <w:sz w:val="24"/>
      <w:szCs w:val="24"/>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2"/>
      </w:numPr>
      <w:contextualSpacing/>
    </w:pPr>
  </w:style>
  <w:style w:type="paragraph" w:styleId="15">
    <w:name w:val="table of authorities"/>
    <w:basedOn w:val="1"/>
    <w:next w:val="1"/>
    <w:qFormat/>
    <w:uiPriority w:val="0"/>
    <w:pPr>
      <w:ind w:left="420" w:leftChars="200" w:firstLine="0"/>
    </w:pPr>
  </w:style>
  <w:style w:type="paragraph" w:styleId="16">
    <w:name w:val="Note Heading"/>
    <w:basedOn w:val="1"/>
    <w:next w:val="1"/>
    <w:link w:val="102"/>
    <w:qFormat/>
    <w:uiPriority w:val="0"/>
    <w:pPr>
      <w:jc w:val="center"/>
    </w:pPr>
    <w:rPr>
      <w:rFonts w:ascii="微软雅黑" w:hAnsi="微软雅黑" w:eastAsia="微软雅黑"/>
      <w:kern w:val="2"/>
      <w:sz w:val="22"/>
      <w:szCs w:val="22"/>
    </w:rPr>
  </w:style>
  <w:style w:type="paragraph" w:styleId="17">
    <w:name w:val="List Bullet 4"/>
    <w:basedOn w:val="1"/>
    <w:qFormat/>
    <w:uiPriority w:val="0"/>
    <w:pPr>
      <w:numPr>
        <w:ilvl w:val="0"/>
        <w:numId w:val="3"/>
      </w:numPr>
      <w:tabs>
        <w:tab w:val="clear" w:pos="1620"/>
      </w:tabs>
      <w:ind w:left="1672" w:leftChars="600" w:hanging="352" w:hangingChars="160"/>
      <w:contextualSpacing/>
    </w:pPr>
  </w:style>
  <w:style w:type="paragraph" w:styleId="18">
    <w:name w:val="index 8"/>
    <w:basedOn w:val="1"/>
    <w:next w:val="1"/>
    <w:qFormat/>
    <w:uiPriority w:val="0"/>
    <w:pPr>
      <w:ind w:left="1400" w:leftChars="1400" w:firstLine="0"/>
    </w:pPr>
  </w:style>
  <w:style w:type="paragraph" w:styleId="19">
    <w:name w:val="E-mail Signature"/>
    <w:basedOn w:val="1"/>
    <w:link w:val="103"/>
    <w:qFormat/>
    <w:uiPriority w:val="0"/>
    <w:rPr>
      <w:rFonts w:ascii="微软雅黑" w:hAnsi="微软雅黑" w:eastAsia="微软雅黑"/>
      <w:kern w:val="2"/>
      <w:sz w:val="22"/>
      <w:szCs w:val="22"/>
    </w:rPr>
  </w:style>
  <w:style w:type="paragraph" w:styleId="20">
    <w:name w:val="List Number"/>
    <w:basedOn w:val="1"/>
    <w:qFormat/>
    <w:uiPriority w:val="0"/>
    <w:pPr>
      <w:numPr>
        <w:ilvl w:val="0"/>
        <w:numId w:val="4"/>
      </w:numPr>
      <w:contextualSpacing/>
    </w:pPr>
  </w:style>
  <w:style w:type="paragraph" w:styleId="21">
    <w:name w:val="Normal Indent"/>
    <w:basedOn w:val="1"/>
    <w:qFormat/>
    <w:uiPriority w:val="0"/>
    <w:pPr>
      <w:ind w:firstLine="420"/>
    </w:pPr>
  </w:style>
  <w:style w:type="paragraph" w:styleId="22">
    <w:name w:val="caption"/>
    <w:basedOn w:val="1"/>
    <w:next w:val="1"/>
    <w:unhideWhenUsed/>
    <w:qFormat/>
    <w:uiPriority w:val="0"/>
    <w:pPr>
      <w:ind w:firstLine="0" w:firstLineChars="0"/>
    </w:pPr>
    <w:rPr>
      <w:sz w:val="20"/>
    </w:rPr>
  </w:style>
  <w:style w:type="paragraph" w:styleId="23">
    <w:name w:val="index 5"/>
    <w:basedOn w:val="1"/>
    <w:next w:val="1"/>
    <w:qFormat/>
    <w:uiPriority w:val="0"/>
    <w:pPr>
      <w:ind w:left="800" w:leftChars="800" w:firstLine="0"/>
    </w:pPr>
  </w:style>
  <w:style w:type="paragraph" w:styleId="24">
    <w:name w:val="List Bullet"/>
    <w:basedOn w:val="1"/>
    <w:qFormat/>
    <w:uiPriority w:val="0"/>
    <w:pPr>
      <w:numPr>
        <w:ilvl w:val="0"/>
        <w:numId w:val="5"/>
      </w:numPr>
      <w:tabs>
        <w:tab w:val="clear" w:pos="360"/>
      </w:tabs>
      <w:ind w:left="360" w:hanging="360" w:hangingChars="200"/>
      <w:contextualSpacing/>
    </w:pPr>
  </w:style>
  <w:style w:type="paragraph" w:styleId="25">
    <w:name w:val="envelope address"/>
    <w:basedOn w:val="1"/>
    <w:qFormat/>
    <w:uiPriority w:val="0"/>
    <w:pPr>
      <w:framePr w:w="7920" w:h="1980" w:hRule="exact" w:hSpace="180" w:wrap="auto" w:vAnchor="margin" w:hAnchor="page" w:xAlign="center" w:yAlign="bottom"/>
      <w:ind w:left="100" w:leftChars="1400"/>
    </w:pPr>
    <w:rPr>
      <w:rFonts w:ascii="Calibri Light" w:hAnsi="Calibri Light" w:eastAsia="宋体" w:cs="Times New Roman"/>
      <w:sz w:val="24"/>
      <w:szCs w:val="24"/>
    </w:rPr>
  </w:style>
  <w:style w:type="paragraph" w:styleId="26">
    <w:name w:val="Document Map"/>
    <w:basedOn w:val="1"/>
    <w:link w:val="104"/>
    <w:qFormat/>
    <w:uiPriority w:val="0"/>
    <w:rPr>
      <w:rFonts w:ascii="Microsoft YaHei UI" w:hAnsi="微软雅黑" w:eastAsia="Microsoft YaHei UI"/>
      <w:kern w:val="2"/>
      <w:sz w:val="18"/>
      <w:szCs w:val="18"/>
    </w:rPr>
  </w:style>
  <w:style w:type="paragraph" w:styleId="27">
    <w:name w:val="toa heading"/>
    <w:basedOn w:val="1"/>
    <w:next w:val="1"/>
    <w:qFormat/>
    <w:uiPriority w:val="0"/>
    <w:pPr>
      <w:spacing w:before="120"/>
    </w:pPr>
    <w:rPr>
      <w:rFonts w:ascii="Calibri Light" w:hAnsi="Calibri Light" w:eastAsia="宋体" w:cs="Times New Roman"/>
      <w:sz w:val="24"/>
      <w:szCs w:val="24"/>
    </w:rPr>
  </w:style>
  <w:style w:type="paragraph" w:styleId="28">
    <w:name w:val="annotation text"/>
    <w:basedOn w:val="1"/>
    <w:qFormat/>
    <w:uiPriority w:val="0"/>
    <w:pPr>
      <w:ind w:firstLine="0" w:firstLineChars="0"/>
      <w:jc w:val="left"/>
    </w:pPr>
  </w:style>
  <w:style w:type="paragraph" w:styleId="29">
    <w:name w:val="index 6"/>
    <w:basedOn w:val="1"/>
    <w:next w:val="1"/>
    <w:qFormat/>
    <w:uiPriority w:val="0"/>
    <w:pPr>
      <w:ind w:left="1000" w:leftChars="1000" w:firstLine="0"/>
    </w:pPr>
  </w:style>
  <w:style w:type="paragraph" w:styleId="30">
    <w:name w:val="Salutation"/>
    <w:basedOn w:val="1"/>
    <w:next w:val="1"/>
    <w:link w:val="105"/>
    <w:qFormat/>
    <w:uiPriority w:val="0"/>
    <w:pPr>
      <w:ind w:firstLine="0" w:firstLineChars="0"/>
      <w:jc w:val="left"/>
    </w:pPr>
    <w:rPr>
      <w:rFonts w:ascii="微软雅黑" w:hAnsi="微软雅黑" w:eastAsia="微软雅黑"/>
      <w:kern w:val="2"/>
      <w:sz w:val="22"/>
      <w:szCs w:val="22"/>
    </w:rPr>
  </w:style>
  <w:style w:type="paragraph" w:styleId="31">
    <w:name w:val="Body Text 3"/>
    <w:basedOn w:val="1"/>
    <w:link w:val="106"/>
    <w:qFormat/>
    <w:uiPriority w:val="0"/>
    <w:pPr>
      <w:spacing w:after="120"/>
    </w:pPr>
    <w:rPr>
      <w:rFonts w:ascii="微软雅黑" w:hAnsi="微软雅黑" w:eastAsia="微软雅黑"/>
      <w:kern w:val="2"/>
      <w:sz w:val="16"/>
      <w:szCs w:val="16"/>
    </w:rPr>
  </w:style>
  <w:style w:type="paragraph" w:styleId="32">
    <w:name w:val="Closing"/>
    <w:basedOn w:val="1"/>
    <w:link w:val="107"/>
    <w:qFormat/>
    <w:uiPriority w:val="0"/>
    <w:pPr>
      <w:ind w:left="100" w:leftChars="2100"/>
    </w:pPr>
    <w:rPr>
      <w:rFonts w:ascii="微软雅黑" w:hAnsi="微软雅黑" w:eastAsia="微软雅黑"/>
      <w:kern w:val="2"/>
      <w:sz w:val="22"/>
      <w:szCs w:val="22"/>
    </w:rPr>
  </w:style>
  <w:style w:type="paragraph" w:styleId="33">
    <w:name w:val="List Bullet 3"/>
    <w:basedOn w:val="1"/>
    <w:qFormat/>
    <w:uiPriority w:val="0"/>
    <w:pPr>
      <w:numPr>
        <w:ilvl w:val="0"/>
        <w:numId w:val="6"/>
      </w:numPr>
      <w:tabs>
        <w:tab w:val="clear" w:pos="1200"/>
      </w:tabs>
      <w:ind w:left="1254" w:leftChars="400" w:hanging="374" w:hangingChars="170"/>
      <w:contextualSpacing/>
    </w:pPr>
  </w:style>
  <w:style w:type="paragraph" w:styleId="34">
    <w:name w:val="Body Text"/>
    <w:basedOn w:val="1"/>
    <w:link w:val="108"/>
    <w:qFormat/>
    <w:uiPriority w:val="0"/>
    <w:rPr>
      <w:rFonts w:ascii="微软雅黑" w:hAnsi="微软雅黑" w:eastAsia="微软雅黑"/>
      <w:kern w:val="2"/>
      <w:sz w:val="22"/>
      <w:szCs w:val="22"/>
    </w:rPr>
  </w:style>
  <w:style w:type="paragraph" w:styleId="35">
    <w:name w:val="Body Text Indent"/>
    <w:basedOn w:val="1"/>
    <w:link w:val="109"/>
    <w:qFormat/>
    <w:uiPriority w:val="0"/>
    <w:pPr>
      <w:spacing w:after="120"/>
      <w:ind w:left="420" w:leftChars="200"/>
    </w:pPr>
    <w:rPr>
      <w:rFonts w:ascii="微软雅黑" w:hAnsi="微软雅黑" w:eastAsia="微软雅黑"/>
      <w:kern w:val="2"/>
      <w:sz w:val="22"/>
      <w:szCs w:val="22"/>
    </w:rPr>
  </w:style>
  <w:style w:type="paragraph" w:styleId="36">
    <w:name w:val="List Number 3"/>
    <w:basedOn w:val="1"/>
    <w:qFormat/>
    <w:uiPriority w:val="0"/>
    <w:pPr>
      <w:numPr>
        <w:ilvl w:val="0"/>
        <w:numId w:val="7"/>
      </w:numPr>
      <w:contextualSpacing/>
    </w:pPr>
  </w:style>
  <w:style w:type="paragraph" w:styleId="37">
    <w:name w:val="List 2"/>
    <w:basedOn w:val="1"/>
    <w:qFormat/>
    <w:uiPriority w:val="0"/>
    <w:pPr>
      <w:ind w:left="100" w:leftChars="200" w:hanging="200" w:hangingChars="200"/>
      <w:contextualSpacing/>
    </w:pPr>
  </w:style>
  <w:style w:type="paragraph" w:styleId="38">
    <w:name w:val="List Continue"/>
    <w:basedOn w:val="1"/>
    <w:qFormat/>
    <w:uiPriority w:val="0"/>
    <w:pPr>
      <w:spacing w:after="120"/>
      <w:ind w:left="420" w:leftChars="200"/>
      <w:contextualSpacing/>
    </w:pPr>
  </w:style>
  <w:style w:type="paragraph" w:styleId="39">
    <w:name w:val="Block Text"/>
    <w:basedOn w:val="1"/>
    <w:qFormat/>
    <w:uiPriority w:val="0"/>
    <w:pPr>
      <w:spacing w:after="120"/>
      <w:ind w:left="1440" w:leftChars="700" w:right="1440" w:rightChars="700"/>
    </w:pPr>
  </w:style>
  <w:style w:type="paragraph" w:styleId="40">
    <w:name w:val="List Bullet 2"/>
    <w:basedOn w:val="1"/>
    <w:qFormat/>
    <w:uiPriority w:val="0"/>
    <w:pPr>
      <w:numPr>
        <w:ilvl w:val="0"/>
        <w:numId w:val="8"/>
      </w:numPr>
      <w:tabs>
        <w:tab w:val="clear" w:pos="780"/>
      </w:tabs>
      <w:ind w:left="833" w:leftChars="200" w:hanging="393" w:hangingChars="179"/>
      <w:contextualSpacing/>
    </w:pPr>
  </w:style>
  <w:style w:type="paragraph" w:styleId="41">
    <w:name w:val="HTML Address"/>
    <w:basedOn w:val="1"/>
    <w:link w:val="110"/>
    <w:qFormat/>
    <w:uiPriority w:val="0"/>
    <w:rPr>
      <w:rFonts w:ascii="微软雅黑" w:hAnsi="微软雅黑" w:eastAsia="微软雅黑"/>
      <w:i/>
      <w:iCs/>
      <w:kern w:val="2"/>
      <w:sz w:val="22"/>
      <w:szCs w:val="22"/>
    </w:rPr>
  </w:style>
  <w:style w:type="paragraph" w:styleId="42">
    <w:name w:val="index 4"/>
    <w:basedOn w:val="1"/>
    <w:next w:val="1"/>
    <w:qFormat/>
    <w:uiPriority w:val="0"/>
    <w:pPr>
      <w:ind w:left="600" w:leftChars="600" w:firstLine="0"/>
    </w:pPr>
  </w:style>
  <w:style w:type="paragraph" w:styleId="43">
    <w:name w:val="toc 5"/>
    <w:basedOn w:val="1"/>
    <w:next w:val="1"/>
    <w:qFormat/>
    <w:uiPriority w:val="0"/>
    <w:pPr>
      <w:ind w:left="1680" w:leftChars="800"/>
    </w:pPr>
  </w:style>
  <w:style w:type="paragraph" w:styleId="44">
    <w:name w:val="toc 3"/>
    <w:basedOn w:val="1"/>
    <w:next w:val="1"/>
    <w:qFormat/>
    <w:uiPriority w:val="0"/>
    <w:pPr>
      <w:ind w:left="840" w:leftChars="400"/>
    </w:pPr>
  </w:style>
  <w:style w:type="paragraph" w:styleId="45">
    <w:name w:val="Plain Text"/>
    <w:basedOn w:val="1"/>
    <w:link w:val="111"/>
    <w:qFormat/>
    <w:uiPriority w:val="0"/>
    <w:rPr>
      <w:rFonts w:ascii="宋体" w:hAnsi="Courier New" w:eastAsia="宋体" w:cs="Courier New"/>
      <w:kern w:val="2"/>
      <w:sz w:val="22"/>
      <w:szCs w:val="22"/>
    </w:rPr>
  </w:style>
  <w:style w:type="paragraph" w:styleId="46">
    <w:name w:val="List Bullet 5"/>
    <w:basedOn w:val="1"/>
    <w:qFormat/>
    <w:uiPriority w:val="0"/>
    <w:pPr>
      <w:numPr>
        <w:ilvl w:val="0"/>
        <w:numId w:val="9"/>
      </w:numPr>
      <w:tabs>
        <w:tab w:val="clear" w:pos="2040"/>
      </w:tabs>
      <w:ind w:left="2090" w:leftChars="800" w:hanging="330" w:hangingChars="150"/>
      <w:contextualSpacing/>
    </w:pPr>
  </w:style>
  <w:style w:type="paragraph" w:styleId="47">
    <w:name w:val="List Number 4"/>
    <w:basedOn w:val="1"/>
    <w:qFormat/>
    <w:uiPriority w:val="0"/>
    <w:pPr>
      <w:numPr>
        <w:ilvl w:val="0"/>
        <w:numId w:val="10"/>
      </w:numPr>
      <w:contextualSpacing/>
    </w:pPr>
  </w:style>
  <w:style w:type="paragraph" w:styleId="48">
    <w:name w:val="toc 8"/>
    <w:basedOn w:val="1"/>
    <w:next w:val="1"/>
    <w:qFormat/>
    <w:uiPriority w:val="0"/>
    <w:pPr>
      <w:ind w:left="2940" w:leftChars="1400"/>
    </w:pPr>
  </w:style>
  <w:style w:type="paragraph" w:styleId="49">
    <w:name w:val="index 3"/>
    <w:basedOn w:val="1"/>
    <w:next w:val="1"/>
    <w:qFormat/>
    <w:uiPriority w:val="0"/>
    <w:pPr>
      <w:ind w:left="400" w:leftChars="400" w:firstLine="0"/>
    </w:pPr>
  </w:style>
  <w:style w:type="paragraph" w:styleId="50">
    <w:name w:val="Date"/>
    <w:basedOn w:val="1"/>
    <w:next w:val="1"/>
    <w:link w:val="112"/>
    <w:qFormat/>
    <w:uiPriority w:val="0"/>
    <w:pPr>
      <w:spacing w:after="156"/>
    </w:pPr>
    <w:rPr>
      <w:rFonts w:ascii="微软雅黑" w:hAnsi="微软雅黑" w:eastAsia="微软雅黑" w:cs="Times New Roman"/>
      <w:color w:val="000000"/>
      <w:kern w:val="2"/>
      <w:sz w:val="22"/>
      <w:szCs w:val="22"/>
      <w:lang w:val="en-US" w:eastAsia="zh-CN" w:bidi="ar-SA"/>
    </w:rPr>
  </w:style>
  <w:style w:type="paragraph" w:styleId="51">
    <w:name w:val="Body Text Indent 2"/>
    <w:basedOn w:val="1"/>
    <w:link w:val="113"/>
    <w:qFormat/>
    <w:uiPriority w:val="0"/>
    <w:pPr>
      <w:spacing w:after="120" w:line="480" w:lineRule="auto"/>
      <w:ind w:left="420" w:leftChars="200"/>
    </w:pPr>
    <w:rPr>
      <w:rFonts w:ascii="微软雅黑" w:hAnsi="微软雅黑" w:eastAsia="微软雅黑"/>
      <w:kern w:val="2"/>
      <w:sz w:val="22"/>
      <w:szCs w:val="22"/>
    </w:rPr>
  </w:style>
  <w:style w:type="paragraph" w:styleId="52">
    <w:name w:val="endnote text"/>
    <w:basedOn w:val="1"/>
    <w:qFormat/>
    <w:uiPriority w:val="0"/>
    <w:pPr>
      <w:ind w:firstLine="0" w:firstLineChars="0"/>
      <w:jc w:val="left"/>
    </w:pPr>
  </w:style>
  <w:style w:type="paragraph" w:styleId="53">
    <w:name w:val="List Continue 5"/>
    <w:basedOn w:val="1"/>
    <w:qFormat/>
    <w:uiPriority w:val="0"/>
    <w:pPr>
      <w:spacing w:after="120"/>
      <w:ind w:left="2100" w:leftChars="1000"/>
      <w:contextualSpacing/>
    </w:pPr>
  </w:style>
  <w:style w:type="paragraph" w:styleId="54">
    <w:name w:val="Balloon Text"/>
    <w:basedOn w:val="1"/>
    <w:qFormat/>
    <w:uiPriority w:val="0"/>
    <w:pPr>
      <w:ind w:firstLine="0" w:firstLineChars="0"/>
    </w:pPr>
    <w:rPr>
      <w:sz w:val="18"/>
    </w:rPr>
  </w:style>
  <w:style w:type="paragraph" w:styleId="55">
    <w:name w:val="footer"/>
    <w:basedOn w:val="1"/>
    <w:link w:val="114"/>
    <w:qFormat/>
    <w:uiPriority w:val="0"/>
    <w:pPr>
      <w:tabs>
        <w:tab w:val="center" w:pos="4153"/>
        <w:tab w:val="right" w:pos="8306"/>
      </w:tabs>
      <w:jc w:val="left"/>
    </w:pPr>
    <w:rPr>
      <w:sz w:val="18"/>
    </w:rPr>
  </w:style>
  <w:style w:type="paragraph" w:styleId="56">
    <w:name w:val="envelope return"/>
    <w:basedOn w:val="1"/>
    <w:qFormat/>
    <w:uiPriority w:val="0"/>
    <w:rPr>
      <w:rFonts w:ascii="Calibri Light" w:hAnsi="Calibri Light" w:eastAsia="宋体" w:cs="Times New Roman"/>
    </w:rPr>
  </w:style>
  <w:style w:type="paragraph" w:styleId="57">
    <w:name w:val="header"/>
    <w:basedOn w:val="1"/>
    <w:link w:val="115"/>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58">
    <w:name w:val="Signature"/>
    <w:basedOn w:val="1"/>
    <w:link w:val="116"/>
    <w:qFormat/>
    <w:uiPriority w:val="0"/>
    <w:pPr>
      <w:ind w:left="100" w:leftChars="2100" w:firstLine="0" w:firstLineChars="0"/>
      <w:jc w:val="right"/>
    </w:pPr>
    <w:rPr>
      <w:rFonts w:ascii="微软雅黑" w:hAnsi="微软雅黑" w:eastAsia="微软雅黑"/>
      <w:kern w:val="2"/>
      <w:sz w:val="22"/>
      <w:szCs w:val="22"/>
    </w:rPr>
  </w:style>
  <w:style w:type="paragraph" w:styleId="59">
    <w:name w:val="toc 1"/>
    <w:basedOn w:val="1"/>
    <w:next w:val="1"/>
    <w:qFormat/>
    <w:uiPriority w:val="0"/>
  </w:style>
  <w:style w:type="paragraph" w:styleId="60">
    <w:name w:val="List Continue 4"/>
    <w:basedOn w:val="1"/>
    <w:qFormat/>
    <w:uiPriority w:val="0"/>
    <w:pPr>
      <w:spacing w:after="120"/>
      <w:ind w:left="1680" w:leftChars="800"/>
      <w:contextualSpacing/>
    </w:pPr>
  </w:style>
  <w:style w:type="paragraph" w:styleId="61">
    <w:name w:val="toc 4"/>
    <w:basedOn w:val="1"/>
    <w:next w:val="1"/>
    <w:qFormat/>
    <w:uiPriority w:val="0"/>
    <w:pPr>
      <w:ind w:left="1260" w:leftChars="600"/>
    </w:pPr>
  </w:style>
  <w:style w:type="paragraph" w:styleId="62">
    <w:name w:val="index heading"/>
    <w:basedOn w:val="1"/>
    <w:next w:val="63"/>
    <w:qFormat/>
    <w:uiPriority w:val="0"/>
    <w:rPr>
      <w:rFonts w:ascii="Calibri Light" w:hAnsi="Calibri Light" w:eastAsia="宋体" w:cs="Times New Roman"/>
      <w:b/>
      <w:bCs/>
    </w:rPr>
  </w:style>
  <w:style w:type="paragraph" w:styleId="63">
    <w:name w:val="index 1"/>
    <w:basedOn w:val="1"/>
    <w:next w:val="1"/>
    <w:qFormat/>
    <w:uiPriority w:val="0"/>
    <w:pPr>
      <w:ind w:firstLine="0"/>
    </w:pPr>
  </w:style>
  <w:style w:type="paragraph" w:styleId="64">
    <w:name w:val="Subtitle"/>
    <w:next w:val="1"/>
    <w:link w:val="117"/>
    <w:qFormat/>
    <w:uiPriority w:val="0"/>
    <w:pPr>
      <w:spacing w:after="50" w:afterLines="50" w:line="288" w:lineRule="auto"/>
      <w:jc w:val="center"/>
      <w:outlineLvl w:val="1"/>
    </w:pPr>
    <w:rPr>
      <w:rFonts w:ascii="微软雅黑" w:hAnsi="微软雅黑" w:eastAsia="微软雅黑" w:cs="Times New Roman"/>
      <w:b/>
      <w:bCs/>
      <w:kern w:val="28"/>
      <w:sz w:val="32"/>
      <w:szCs w:val="32"/>
      <w:lang w:val="en-US" w:eastAsia="zh-CN" w:bidi="ar-SA"/>
    </w:rPr>
  </w:style>
  <w:style w:type="paragraph" w:styleId="65">
    <w:name w:val="List Number 5"/>
    <w:basedOn w:val="1"/>
    <w:qFormat/>
    <w:uiPriority w:val="0"/>
    <w:pPr>
      <w:numPr>
        <w:ilvl w:val="0"/>
        <w:numId w:val="11"/>
      </w:numPr>
      <w:contextualSpacing/>
    </w:pPr>
  </w:style>
  <w:style w:type="paragraph" w:styleId="66">
    <w:name w:val="List"/>
    <w:basedOn w:val="1"/>
    <w:qFormat/>
    <w:uiPriority w:val="0"/>
    <w:pPr>
      <w:ind w:left="200" w:hanging="200" w:hangingChars="200"/>
      <w:contextualSpacing/>
    </w:pPr>
  </w:style>
  <w:style w:type="paragraph" w:styleId="67">
    <w:name w:val="footnote text"/>
    <w:basedOn w:val="1"/>
    <w:link w:val="118"/>
    <w:qFormat/>
    <w:uiPriority w:val="0"/>
    <w:pPr>
      <w:ind w:firstLine="0" w:firstLineChars="0"/>
      <w:jc w:val="left"/>
    </w:pPr>
    <w:rPr>
      <w:sz w:val="18"/>
    </w:rPr>
  </w:style>
  <w:style w:type="paragraph" w:styleId="68">
    <w:name w:val="toc 6"/>
    <w:basedOn w:val="1"/>
    <w:next w:val="1"/>
    <w:qFormat/>
    <w:uiPriority w:val="0"/>
    <w:pPr>
      <w:ind w:left="2100" w:leftChars="1000"/>
    </w:pPr>
  </w:style>
  <w:style w:type="paragraph" w:styleId="69">
    <w:name w:val="List 5"/>
    <w:basedOn w:val="1"/>
    <w:qFormat/>
    <w:uiPriority w:val="0"/>
    <w:pPr>
      <w:ind w:left="100" w:leftChars="800" w:hanging="200" w:hangingChars="200"/>
      <w:contextualSpacing/>
    </w:pPr>
  </w:style>
  <w:style w:type="paragraph" w:styleId="70">
    <w:name w:val="Body Text Indent 3"/>
    <w:basedOn w:val="1"/>
    <w:link w:val="119"/>
    <w:qFormat/>
    <w:uiPriority w:val="0"/>
    <w:pPr>
      <w:spacing w:after="120"/>
      <w:ind w:left="420" w:leftChars="200"/>
    </w:pPr>
    <w:rPr>
      <w:rFonts w:ascii="微软雅黑" w:hAnsi="微软雅黑" w:eastAsia="微软雅黑"/>
      <w:kern w:val="2"/>
      <w:sz w:val="16"/>
      <w:szCs w:val="16"/>
    </w:rPr>
  </w:style>
  <w:style w:type="paragraph" w:styleId="71">
    <w:name w:val="index 7"/>
    <w:basedOn w:val="1"/>
    <w:next w:val="1"/>
    <w:qFormat/>
    <w:uiPriority w:val="0"/>
    <w:pPr>
      <w:ind w:left="1200" w:leftChars="1200" w:firstLine="0"/>
    </w:pPr>
  </w:style>
  <w:style w:type="paragraph" w:styleId="72">
    <w:name w:val="index 9"/>
    <w:basedOn w:val="1"/>
    <w:next w:val="1"/>
    <w:qFormat/>
    <w:uiPriority w:val="0"/>
    <w:pPr>
      <w:ind w:left="1600" w:leftChars="1600" w:firstLine="0"/>
    </w:pPr>
  </w:style>
  <w:style w:type="paragraph" w:styleId="73">
    <w:name w:val="table of figures"/>
    <w:basedOn w:val="1"/>
    <w:next w:val="1"/>
    <w:qFormat/>
    <w:uiPriority w:val="0"/>
    <w:pPr>
      <w:ind w:left="200" w:leftChars="200" w:hanging="200" w:hangingChars="200"/>
    </w:pPr>
  </w:style>
  <w:style w:type="paragraph" w:styleId="74">
    <w:name w:val="toc 2"/>
    <w:basedOn w:val="1"/>
    <w:next w:val="1"/>
    <w:qFormat/>
    <w:uiPriority w:val="0"/>
    <w:pPr>
      <w:ind w:left="420" w:leftChars="200"/>
    </w:pPr>
  </w:style>
  <w:style w:type="paragraph" w:styleId="75">
    <w:name w:val="toc 9"/>
    <w:basedOn w:val="1"/>
    <w:next w:val="1"/>
    <w:qFormat/>
    <w:uiPriority w:val="0"/>
    <w:pPr>
      <w:ind w:left="3360" w:leftChars="1600"/>
    </w:pPr>
  </w:style>
  <w:style w:type="paragraph" w:styleId="76">
    <w:name w:val="Body Text 2"/>
    <w:basedOn w:val="1"/>
    <w:link w:val="120"/>
    <w:qFormat/>
    <w:uiPriority w:val="0"/>
    <w:pPr>
      <w:spacing w:after="120" w:line="480" w:lineRule="auto"/>
    </w:pPr>
    <w:rPr>
      <w:rFonts w:ascii="微软雅黑" w:hAnsi="微软雅黑" w:eastAsia="微软雅黑"/>
      <w:kern w:val="2"/>
      <w:sz w:val="22"/>
      <w:szCs w:val="22"/>
    </w:rPr>
  </w:style>
  <w:style w:type="paragraph" w:styleId="77">
    <w:name w:val="List 4"/>
    <w:basedOn w:val="1"/>
    <w:qFormat/>
    <w:uiPriority w:val="0"/>
    <w:pPr>
      <w:ind w:left="100" w:leftChars="600" w:hanging="200" w:hangingChars="200"/>
      <w:contextualSpacing/>
    </w:pPr>
  </w:style>
  <w:style w:type="paragraph" w:styleId="78">
    <w:name w:val="List Continue 2"/>
    <w:basedOn w:val="1"/>
    <w:qFormat/>
    <w:uiPriority w:val="0"/>
    <w:pPr>
      <w:spacing w:after="120"/>
      <w:ind w:left="840" w:leftChars="400"/>
      <w:contextualSpacing/>
    </w:pPr>
  </w:style>
  <w:style w:type="paragraph" w:styleId="79">
    <w:name w:val="Message Header"/>
    <w:basedOn w:val="1"/>
    <w:link w:val="12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eastAsia="宋体" w:cs="Times New Roman"/>
      <w:kern w:val="2"/>
      <w:sz w:val="24"/>
      <w:szCs w:val="24"/>
      <w:shd w:val="pct20" w:color="auto" w:fill="auto"/>
    </w:rPr>
  </w:style>
  <w:style w:type="paragraph" w:styleId="80">
    <w:name w:val="HTML Preformatted"/>
    <w:basedOn w:val="1"/>
    <w:link w:val="122"/>
    <w:qFormat/>
    <w:uiPriority w:val="0"/>
    <w:rPr>
      <w:rFonts w:ascii="Courier New" w:hAnsi="Courier New" w:eastAsia="微软雅黑" w:cs="Courier New"/>
      <w:kern w:val="2"/>
    </w:rPr>
  </w:style>
  <w:style w:type="paragraph" w:styleId="81">
    <w:name w:val="Normal (Web)"/>
    <w:basedOn w:val="1"/>
    <w:qFormat/>
    <w:uiPriority w:val="0"/>
  </w:style>
  <w:style w:type="paragraph" w:styleId="82">
    <w:name w:val="List Continue 3"/>
    <w:basedOn w:val="1"/>
    <w:qFormat/>
    <w:uiPriority w:val="0"/>
    <w:pPr>
      <w:spacing w:after="120"/>
      <w:ind w:left="1260" w:leftChars="600"/>
      <w:contextualSpacing/>
    </w:pPr>
  </w:style>
  <w:style w:type="paragraph" w:styleId="83">
    <w:name w:val="index 2"/>
    <w:basedOn w:val="1"/>
    <w:next w:val="1"/>
    <w:qFormat/>
    <w:uiPriority w:val="0"/>
    <w:pPr>
      <w:ind w:left="200" w:leftChars="200" w:firstLine="0"/>
    </w:pPr>
  </w:style>
  <w:style w:type="paragraph" w:styleId="84">
    <w:name w:val="Title"/>
    <w:qFormat/>
    <w:uiPriority w:val="0"/>
    <w:pPr>
      <w:adjustRightInd w:val="0"/>
      <w:snapToGrid w:val="0"/>
      <w:spacing w:after="50" w:afterLines="50"/>
      <w:jc w:val="center"/>
      <w:outlineLvl w:val="0"/>
    </w:pPr>
    <w:rPr>
      <w:rFonts w:ascii="微软雅黑" w:hAnsi="微软雅黑" w:eastAsia="微软雅黑" w:cs="Times New Roman"/>
      <w:b/>
      <w:bCs/>
      <w:color w:val="1545D0"/>
      <w:sz w:val="52"/>
      <w:szCs w:val="52"/>
      <w:lang w:val="en-US" w:eastAsia="zh-CN" w:bidi="ar-SA"/>
    </w:rPr>
  </w:style>
  <w:style w:type="paragraph" w:styleId="85">
    <w:name w:val="annotation subject"/>
    <w:basedOn w:val="28"/>
    <w:next w:val="28"/>
    <w:qFormat/>
    <w:uiPriority w:val="0"/>
    <w:rPr>
      <w:b/>
    </w:rPr>
  </w:style>
  <w:style w:type="paragraph" w:styleId="86">
    <w:name w:val="Body Text First Indent"/>
    <w:basedOn w:val="34"/>
    <w:link w:val="123"/>
    <w:qFormat/>
    <w:uiPriority w:val="0"/>
    <w:pPr>
      <w:spacing w:after="120"/>
      <w:ind w:firstLine="420" w:firstLineChars="100"/>
    </w:pPr>
    <w:rPr>
      <w:rFonts w:ascii="微软雅黑" w:hAnsi="微软雅黑" w:eastAsia="微软雅黑"/>
      <w:kern w:val="2"/>
      <w:sz w:val="22"/>
      <w:szCs w:val="22"/>
    </w:rPr>
  </w:style>
  <w:style w:type="paragraph" w:styleId="87">
    <w:name w:val="Body Text First Indent 2"/>
    <w:basedOn w:val="35"/>
    <w:link w:val="124"/>
    <w:qFormat/>
    <w:uiPriority w:val="0"/>
    <w:pPr>
      <w:ind w:firstLine="420"/>
    </w:pPr>
    <w:rPr>
      <w:rFonts w:ascii="微软雅黑" w:hAnsi="微软雅黑" w:eastAsia="微软雅黑"/>
      <w:kern w:val="2"/>
      <w:sz w:val="22"/>
      <w:szCs w:val="22"/>
    </w:rPr>
  </w:style>
  <w:style w:type="character" w:styleId="90">
    <w:name w:val="Strong"/>
    <w:basedOn w:val="89"/>
    <w:qFormat/>
    <w:uiPriority w:val="22"/>
    <w:rPr>
      <w:rFonts w:ascii="微软雅黑" w:hAnsi="微软雅黑" w:eastAsia="微软雅黑" w:cs="Times New Roman"/>
      <w:b/>
      <w:bCs/>
      <w:color w:val="auto"/>
      <w:u w:val="none"/>
    </w:rPr>
  </w:style>
  <w:style w:type="character" w:styleId="91">
    <w:name w:val="endnote reference"/>
    <w:basedOn w:val="89"/>
    <w:qFormat/>
    <w:uiPriority w:val="0"/>
    <w:rPr>
      <w:rFonts w:ascii="微软雅黑" w:hAnsi="微软雅黑" w:eastAsia="微软雅黑" w:cs="Times New Roman"/>
      <w:vertAlign w:val="superscript"/>
    </w:rPr>
  </w:style>
  <w:style w:type="character" w:styleId="92">
    <w:name w:val="page number"/>
    <w:basedOn w:val="89"/>
    <w:qFormat/>
    <w:uiPriority w:val="0"/>
    <w:rPr>
      <w:rFonts w:ascii="微软雅黑" w:hAnsi="微软雅黑" w:eastAsia="微软雅黑" w:cs="Times New Roman"/>
      <w:color w:val="000000"/>
    </w:rPr>
  </w:style>
  <w:style w:type="character" w:styleId="93">
    <w:name w:val="FollowedHyperlink"/>
    <w:basedOn w:val="89"/>
    <w:qFormat/>
    <w:uiPriority w:val="0"/>
    <w:rPr>
      <w:rFonts w:ascii="微软雅黑" w:hAnsi="微软雅黑" w:eastAsia="微软雅黑" w:cs="Times New Roman"/>
      <w:color w:val="800080"/>
      <w:u w:val="single"/>
    </w:rPr>
  </w:style>
  <w:style w:type="character" w:styleId="94">
    <w:name w:val="Emphasis"/>
    <w:qFormat/>
    <w:uiPriority w:val="0"/>
    <w:rPr>
      <w:rFonts w:ascii="微软雅黑" w:hAnsi="微软雅黑" w:eastAsia="微软雅黑" w:cs="Times New Roman"/>
      <w:b/>
      <w:bCs/>
      <w:kern w:val="2"/>
      <w:sz w:val="28"/>
      <w:szCs w:val="28"/>
      <w:lang w:val="en-US" w:eastAsia="zh-CN" w:bidi="ar-SA"/>
    </w:rPr>
  </w:style>
  <w:style w:type="character" w:styleId="95">
    <w:name w:val="Hyperlink"/>
    <w:basedOn w:val="89"/>
    <w:qFormat/>
    <w:uiPriority w:val="0"/>
    <w:rPr>
      <w:rFonts w:ascii="微软雅黑" w:hAnsi="微软雅黑" w:eastAsia="微软雅黑" w:cs="Times New Roman"/>
      <w:color w:val="0000FF"/>
      <w:u w:val="single"/>
    </w:rPr>
  </w:style>
  <w:style w:type="character" w:styleId="96">
    <w:name w:val="annotation reference"/>
    <w:basedOn w:val="89"/>
    <w:qFormat/>
    <w:uiPriority w:val="0"/>
    <w:rPr>
      <w:rFonts w:ascii="微软雅黑" w:hAnsi="微软雅黑" w:eastAsia="微软雅黑" w:cs="Times New Roman"/>
      <w:sz w:val="21"/>
    </w:rPr>
  </w:style>
  <w:style w:type="character" w:styleId="97">
    <w:name w:val="footnote reference"/>
    <w:basedOn w:val="89"/>
    <w:qFormat/>
    <w:uiPriority w:val="0"/>
    <w:rPr>
      <w:rFonts w:ascii="微软雅黑" w:hAnsi="微软雅黑" w:eastAsia="微软雅黑" w:cs="Times New Roman"/>
      <w:vertAlign w:val="superscript"/>
    </w:rPr>
  </w:style>
  <w:style w:type="character" w:customStyle="1" w:styleId="98">
    <w:name w:val="宏文本 字符"/>
    <w:basedOn w:val="89"/>
    <w:link w:val="2"/>
    <w:qFormat/>
    <w:uiPriority w:val="0"/>
    <w:rPr>
      <w:rFonts w:ascii="Courier New" w:hAnsi="Courier New" w:cs="Courier New"/>
      <w:kern w:val="2"/>
      <w:sz w:val="24"/>
      <w:szCs w:val="24"/>
    </w:rPr>
  </w:style>
  <w:style w:type="character" w:customStyle="1" w:styleId="99">
    <w:name w:val="标题 2 Char"/>
    <w:link w:val="4"/>
    <w:qFormat/>
    <w:uiPriority w:val="0"/>
    <w:rPr>
      <w:rFonts w:ascii="微软雅黑" w:hAnsi="微软雅黑" w:eastAsia="微软雅黑" w:cs="Times New Roman"/>
      <w:b/>
      <w:bCs/>
      <w:color w:val="auto"/>
      <w:kern w:val="2"/>
      <w:sz w:val="30"/>
      <w:szCs w:val="30"/>
      <w:lang w:val="en-US" w:eastAsia="zh-CN" w:bidi="ar-SA"/>
    </w:rPr>
  </w:style>
  <w:style w:type="character" w:customStyle="1" w:styleId="100">
    <w:name w:val="标题 3 Char"/>
    <w:link w:val="5"/>
    <w:qFormat/>
    <w:uiPriority w:val="0"/>
    <w:rPr>
      <w:rFonts w:ascii="微软雅黑" w:hAnsi="微软雅黑" w:eastAsia="微软雅黑" w:cs="Times New Roman"/>
      <w:b/>
      <w:bCs/>
      <w:color w:val="1545D0"/>
      <w:kern w:val="2"/>
      <w:sz w:val="26"/>
      <w:szCs w:val="26"/>
      <w:lang w:val="en-US" w:eastAsia="zh-CN" w:bidi="ar-SA"/>
    </w:rPr>
  </w:style>
  <w:style w:type="character" w:customStyle="1" w:styleId="101">
    <w:name w:val="标题 4 字符"/>
    <w:link w:val="6"/>
    <w:qFormat/>
    <w:uiPriority w:val="9"/>
    <w:rPr>
      <w:rFonts w:ascii="微软雅黑" w:hAnsi="微软雅黑" w:eastAsia="微软雅黑" w:cs="Times New Roman"/>
      <w:b/>
      <w:bCs/>
      <w:color w:val="auto"/>
      <w:sz w:val="24"/>
      <w:szCs w:val="24"/>
      <w:lang w:val="en-US" w:eastAsia="zh-CN" w:bidi="ar-SA"/>
    </w:rPr>
  </w:style>
  <w:style w:type="character" w:customStyle="1" w:styleId="102">
    <w:name w:val="注释标题 字符"/>
    <w:basedOn w:val="89"/>
    <w:link w:val="16"/>
    <w:qFormat/>
    <w:uiPriority w:val="0"/>
    <w:rPr>
      <w:rFonts w:ascii="微软雅黑" w:hAnsi="微软雅黑" w:eastAsia="微软雅黑"/>
      <w:kern w:val="2"/>
      <w:sz w:val="22"/>
      <w:szCs w:val="22"/>
    </w:rPr>
  </w:style>
  <w:style w:type="character" w:customStyle="1" w:styleId="103">
    <w:name w:val="电子邮件签名 字符"/>
    <w:basedOn w:val="89"/>
    <w:link w:val="19"/>
    <w:qFormat/>
    <w:uiPriority w:val="0"/>
    <w:rPr>
      <w:rFonts w:ascii="微软雅黑" w:hAnsi="微软雅黑" w:eastAsia="微软雅黑"/>
      <w:kern w:val="2"/>
      <w:sz w:val="22"/>
      <w:szCs w:val="22"/>
    </w:rPr>
  </w:style>
  <w:style w:type="character" w:customStyle="1" w:styleId="104">
    <w:name w:val="文档结构图 字符"/>
    <w:basedOn w:val="89"/>
    <w:link w:val="26"/>
    <w:qFormat/>
    <w:uiPriority w:val="0"/>
    <w:rPr>
      <w:rFonts w:ascii="Microsoft YaHei UI" w:hAnsi="微软雅黑" w:eastAsia="Microsoft YaHei UI"/>
      <w:kern w:val="2"/>
      <w:sz w:val="18"/>
      <w:szCs w:val="18"/>
    </w:rPr>
  </w:style>
  <w:style w:type="character" w:customStyle="1" w:styleId="105">
    <w:name w:val="称呼 字符"/>
    <w:basedOn w:val="89"/>
    <w:link w:val="30"/>
    <w:qFormat/>
    <w:uiPriority w:val="0"/>
    <w:rPr>
      <w:rFonts w:ascii="微软雅黑" w:hAnsi="微软雅黑" w:eastAsia="微软雅黑"/>
      <w:kern w:val="2"/>
      <w:sz w:val="22"/>
      <w:szCs w:val="22"/>
    </w:rPr>
  </w:style>
  <w:style w:type="character" w:customStyle="1" w:styleId="106">
    <w:name w:val="正文文本 3 字符"/>
    <w:basedOn w:val="89"/>
    <w:link w:val="31"/>
    <w:qFormat/>
    <w:uiPriority w:val="0"/>
    <w:rPr>
      <w:rFonts w:ascii="微软雅黑" w:hAnsi="微软雅黑" w:eastAsia="微软雅黑"/>
      <w:kern w:val="2"/>
      <w:sz w:val="16"/>
      <w:szCs w:val="16"/>
    </w:rPr>
  </w:style>
  <w:style w:type="character" w:customStyle="1" w:styleId="107">
    <w:name w:val="结束语 字符"/>
    <w:basedOn w:val="89"/>
    <w:link w:val="32"/>
    <w:qFormat/>
    <w:uiPriority w:val="0"/>
    <w:rPr>
      <w:rFonts w:ascii="微软雅黑" w:hAnsi="微软雅黑" w:eastAsia="微软雅黑"/>
      <w:kern w:val="2"/>
      <w:sz w:val="22"/>
      <w:szCs w:val="22"/>
    </w:rPr>
  </w:style>
  <w:style w:type="character" w:customStyle="1" w:styleId="108">
    <w:name w:val="正文文本 字符"/>
    <w:basedOn w:val="89"/>
    <w:link w:val="34"/>
    <w:qFormat/>
    <w:uiPriority w:val="0"/>
    <w:rPr>
      <w:rFonts w:ascii="微软雅黑" w:hAnsi="微软雅黑" w:eastAsia="微软雅黑"/>
      <w:kern w:val="2"/>
      <w:sz w:val="22"/>
      <w:szCs w:val="22"/>
    </w:rPr>
  </w:style>
  <w:style w:type="character" w:customStyle="1" w:styleId="109">
    <w:name w:val="正文文本缩进 字符"/>
    <w:basedOn w:val="89"/>
    <w:link w:val="35"/>
    <w:qFormat/>
    <w:uiPriority w:val="0"/>
    <w:rPr>
      <w:rFonts w:ascii="微软雅黑" w:hAnsi="微软雅黑" w:eastAsia="微软雅黑"/>
      <w:kern w:val="2"/>
      <w:sz w:val="22"/>
      <w:szCs w:val="22"/>
    </w:rPr>
  </w:style>
  <w:style w:type="character" w:customStyle="1" w:styleId="110">
    <w:name w:val="HTML 地址 字符"/>
    <w:basedOn w:val="89"/>
    <w:link w:val="41"/>
    <w:qFormat/>
    <w:uiPriority w:val="0"/>
    <w:rPr>
      <w:rFonts w:ascii="微软雅黑" w:hAnsi="微软雅黑" w:eastAsia="微软雅黑"/>
      <w:i/>
      <w:iCs/>
      <w:kern w:val="2"/>
      <w:sz w:val="22"/>
      <w:szCs w:val="22"/>
    </w:rPr>
  </w:style>
  <w:style w:type="character" w:customStyle="1" w:styleId="111">
    <w:name w:val="纯文本 字符"/>
    <w:basedOn w:val="89"/>
    <w:link w:val="45"/>
    <w:qFormat/>
    <w:uiPriority w:val="0"/>
    <w:rPr>
      <w:rFonts w:ascii="宋体" w:hAnsi="Courier New" w:eastAsia="宋体" w:cs="Courier New"/>
      <w:kern w:val="2"/>
      <w:sz w:val="22"/>
      <w:szCs w:val="22"/>
    </w:rPr>
  </w:style>
  <w:style w:type="character" w:customStyle="1" w:styleId="112">
    <w:name w:val="日期 字符"/>
    <w:link w:val="50"/>
    <w:qFormat/>
    <w:uiPriority w:val="0"/>
    <w:rPr>
      <w:rFonts w:ascii="微软雅黑" w:hAnsi="微软雅黑" w:eastAsia="微软雅黑" w:cs="Times New Roman"/>
      <w:color w:val="000000"/>
      <w:kern w:val="2"/>
      <w:sz w:val="22"/>
      <w:szCs w:val="22"/>
      <w:lang w:val="en-US" w:eastAsia="zh-CN" w:bidi="ar-SA"/>
    </w:rPr>
  </w:style>
  <w:style w:type="character" w:customStyle="1" w:styleId="113">
    <w:name w:val="正文文本缩进 2 字符"/>
    <w:basedOn w:val="89"/>
    <w:link w:val="51"/>
    <w:qFormat/>
    <w:uiPriority w:val="0"/>
    <w:rPr>
      <w:rFonts w:ascii="微软雅黑" w:hAnsi="微软雅黑" w:eastAsia="微软雅黑"/>
      <w:kern w:val="2"/>
      <w:sz w:val="22"/>
      <w:szCs w:val="22"/>
    </w:rPr>
  </w:style>
  <w:style w:type="character" w:customStyle="1" w:styleId="114">
    <w:name w:val="页脚 字符"/>
    <w:link w:val="55"/>
    <w:qFormat/>
    <w:uiPriority w:val="0"/>
    <w:rPr>
      <w:sz w:val="18"/>
    </w:rPr>
  </w:style>
  <w:style w:type="character" w:customStyle="1" w:styleId="115">
    <w:name w:val="页眉 Char"/>
    <w:link w:val="57"/>
    <w:qFormat/>
    <w:uiPriority w:val="0"/>
    <w:rPr>
      <w:sz w:val="18"/>
    </w:rPr>
  </w:style>
  <w:style w:type="character" w:customStyle="1" w:styleId="116">
    <w:name w:val="签名 字符"/>
    <w:basedOn w:val="89"/>
    <w:link w:val="58"/>
    <w:qFormat/>
    <w:uiPriority w:val="0"/>
    <w:rPr>
      <w:rFonts w:ascii="微软雅黑" w:hAnsi="微软雅黑" w:eastAsia="微软雅黑"/>
      <w:kern w:val="2"/>
      <w:sz w:val="22"/>
      <w:szCs w:val="22"/>
    </w:rPr>
  </w:style>
  <w:style w:type="character" w:customStyle="1" w:styleId="117">
    <w:name w:val="副标题 字符"/>
    <w:link w:val="64"/>
    <w:qFormat/>
    <w:uiPriority w:val="0"/>
    <w:rPr>
      <w:rFonts w:ascii="微软雅黑" w:hAnsi="微软雅黑" w:eastAsia="微软雅黑" w:cs="Times New Roman"/>
      <w:b/>
      <w:bCs/>
      <w:kern w:val="28"/>
      <w:sz w:val="32"/>
      <w:szCs w:val="32"/>
      <w:lang w:val="en-US" w:eastAsia="zh-CN" w:bidi="ar-SA"/>
    </w:rPr>
  </w:style>
  <w:style w:type="character" w:customStyle="1" w:styleId="118">
    <w:name w:val="脚注文本 Char"/>
    <w:link w:val="67"/>
    <w:qFormat/>
    <w:uiPriority w:val="0"/>
    <w:rPr>
      <w:sz w:val="18"/>
    </w:rPr>
  </w:style>
  <w:style w:type="character" w:customStyle="1" w:styleId="119">
    <w:name w:val="正文文本缩进 3 字符"/>
    <w:basedOn w:val="89"/>
    <w:link w:val="70"/>
    <w:qFormat/>
    <w:uiPriority w:val="0"/>
    <w:rPr>
      <w:rFonts w:ascii="微软雅黑" w:hAnsi="微软雅黑" w:eastAsia="微软雅黑"/>
      <w:kern w:val="2"/>
      <w:sz w:val="16"/>
      <w:szCs w:val="16"/>
    </w:rPr>
  </w:style>
  <w:style w:type="character" w:customStyle="1" w:styleId="120">
    <w:name w:val="正文文本 2 字符"/>
    <w:basedOn w:val="89"/>
    <w:link w:val="76"/>
    <w:qFormat/>
    <w:uiPriority w:val="0"/>
    <w:rPr>
      <w:rFonts w:ascii="微软雅黑" w:hAnsi="微软雅黑" w:eastAsia="微软雅黑"/>
      <w:kern w:val="2"/>
      <w:sz w:val="22"/>
      <w:szCs w:val="22"/>
    </w:rPr>
  </w:style>
  <w:style w:type="character" w:customStyle="1" w:styleId="121">
    <w:name w:val="信息标题 字符"/>
    <w:basedOn w:val="89"/>
    <w:link w:val="79"/>
    <w:qFormat/>
    <w:uiPriority w:val="0"/>
    <w:rPr>
      <w:rFonts w:ascii="Calibri Light" w:hAnsi="Calibri Light" w:eastAsia="宋体" w:cs="Times New Roman"/>
      <w:kern w:val="2"/>
      <w:sz w:val="24"/>
      <w:szCs w:val="24"/>
      <w:shd w:val="pct20" w:color="auto" w:fill="auto"/>
    </w:rPr>
  </w:style>
  <w:style w:type="character" w:customStyle="1" w:styleId="122">
    <w:name w:val="HTML 预设格式 字符"/>
    <w:basedOn w:val="89"/>
    <w:link w:val="80"/>
    <w:qFormat/>
    <w:uiPriority w:val="0"/>
    <w:rPr>
      <w:rFonts w:ascii="Courier New" w:hAnsi="Courier New" w:eastAsia="微软雅黑" w:cs="Courier New"/>
      <w:kern w:val="2"/>
    </w:rPr>
  </w:style>
  <w:style w:type="character" w:customStyle="1" w:styleId="123">
    <w:name w:val="正文文本首行缩进 字符"/>
    <w:basedOn w:val="108"/>
    <w:link w:val="86"/>
    <w:qFormat/>
    <w:uiPriority w:val="0"/>
    <w:rPr>
      <w:rFonts w:ascii="微软雅黑" w:hAnsi="微软雅黑" w:eastAsia="微软雅黑"/>
      <w:kern w:val="2"/>
      <w:sz w:val="22"/>
      <w:szCs w:val="22"/>
    </w:rPr>
  </w:style>
  <w:style w:type="character" w:customStyle="1" w:styleId="124">
    <w:name w:val="正文文本首行缩进 2 字符"/>
    <w:basedOn w:val="109"/>
    <w:link w:val="87"/>
    <w:qFormat/>
    <w:uiPriority w:val="0"/>
    <w:rPr>
      <w:rFonts w:ascii="微软雅黑" w:hAnsi="微软雅黑" w:eastAsia="微软雅黑"/>
      <w:kern w:val="2"/>
      <w:sz w:val="22"/>
      <w:szCs w:val="22"/>
    </w:rPr>
  </w:style>
  <w:style w:type="character" w:customStyle="1" w:styleId="125">
    <w:name w:val="标题 2 字符"/>
    <w:link w:val="4"/>
    <w:qFormat/>
    <w:uiPriority w:val="0"/>
    <w:rPr>
      <w:rFonts w:ascii="微软雅黑" w:hAnsi="微软雅黑" w:eastAsia="微软雅黑" w:cs="Times New Roman"/>
      <w:b/>
      <w:bCs/>
      <w:color w:val="1545D0"/>
      <w:kern w:val="2"/>
      <w:sz w:val="28"/>
      <w:szCs w:val="28"/>
      <w:lang w:val="en-US" w:eastAsia="zh-CN" w:bidi="ar-SA"/>
    </w:rPr>
  </w:style>
  <w:style w:type="paragraph" w:customStyle="1" w:styleId="126">
    <w:name w:val="目录标题"/>
    <w:basedOn w:val="1"/>
    <w:link w:val="127"/>
    <w:qFormat/>
    <w:uiPriority w:val="0"/>
    <w:pPr>
      <w:ind w:firstLine="0" w:firstLineChars="0"/>
      <w:jc w:val="center"/>
    </w:pPr>
    <w:rPr>
      <w:rFonts w:hint="eastAsia"/>
      <w:b/>
      <w:bCs/>
      <w:sz w:val="32"/>
      <w:szCs w:val="32"/>
    </w:rPr>
  </w:style>
  <w:style w:type="character" w:customStyle="1" w:styleId="127">
    <w:name w:val="目录标题 Char"/>
    <w:link w:val="126"/>
    <w:qFormat/>
    <w:uiPriority w:val="0"/>
    <w:rPr>
      <w:rFonts w:hint="eastAsia"/>
      <w:b/>
      <w:bCs/>
      <w:sz w:val="32"/>
      <w:szCs w:val="32"/>
    </w:rPr>
  </w:style>
  <w:style w:type="paragraph" w:customStyle="1" w:styleId="128">
    <w:name w:val="题注1"/>
    <w:basedOn w:val="1"/>
    <w:qFormat/>
    <w:uiPriority w:val="0"/>
    <w:pPr>
      <w:ind w:firstLine="0" w:firstLineChars="0"/>
    </w:pPr>
    <w:rPr>
      <w:rFonts w:hint="eastAsia"/>
      <w:sz w:val="20"/>
      <w:szCs w:val="20"/>
    </w:rPr>
  </w:style>
  <w:style w:type="paragraph" w:customStyle="1" w:styleId="129">
    <w:name w:val="文档说明标题"/>
    <w:link w:val="130"/>
    <w:qFormat/>
    <w:uiPriority w:val="0"/>
    <w:pPr>
      <w:adjustRightInd w:val="0"/>
      <w:snapToGrid w:val="0"/>
      <w:spacing w:after="50" w:afterLines="50"/>
      <w:ind w:firstLine="0" w:firstLineChars="0"/>
      <w:jc w:val="center"/>
    </w:pPr>
    <w:rPr>
      <w:rFonts w:hint="eastAsia" w:ascii="微软雅黑" w:hAnsi="微软雅黑" w:eastAsia="微软雅黑" w:cs="Times New Roman"/>
      <w:b/>
      <w:bCs/>
      <w:kern w:val="28"/>
      <w:sz w:val="44"/>
      <w:szCs w:val="44"/>
    </w:rPr>
  </w:style>
  <w:style w:type="character" w:customStyle="1" w:styleId="130">
    <w:name w:val="文档说明标题 Char"/>
    <w:link w:val="129"/>
    <w:qFormat/>
    <w:uiPriority w:val="0"/>
    <w:rPr>
      <w:rFonts w:hint="eastAsia" w:ascii="微软雅黑" w:hAnsi="微软雅黑" w:eastAsia="微软雅黑" w:cs="Times New Roman"/>
      <w:b/>
      <w:bCs/>
      <w:kern w:val="28"/>
      <w:sz w:val="44"/>
      <w:szCs w:val="44"/>
    </w:rPr>
  </w:style>
  <w:style w:type="paragraph" w:customStyle="1" w:styleId="131">
    <w:name w:val="章标题"/>
    <w:qFormat/>
    <w:uiPriority w:val="0"/>
    <w:pPr>
      <w:adjustRightInd w:val="0"/>
      <w:snapToGrid w:val="0"/>
      <w:spacing w:after="50" w:afterLines="50"/>
      <w:ind w:firstLine="0" w:firstLineChars="0"/>
      <w:jc w:val="center"/>
    </w:pPr>
    <w:rPr>
      <w:rFonts w:hint="eastAsia" w:ascii="微软雅黑" w:hAnsi="微软雅黑" w:eastAsia="微软雅黑" w:cs="Times New Roman"/>
      <w:b/>
      <w:bCs/>
      <w:kern w:val="28"/>
      <w:sz w:val="44"/>
      <w:szCs w:val="44"/>
    </w:rPr>
  </w:style>
  <w:style w:type="paragraph" w:customStyle="1" w:styleId="132">
    <w:name w:val="节标题"/>
    <w:qFormat/>
    <w:uiPriority w:val="0"/>
    <w:pPr>
      <w:adjustRightInd w:val="0"/>
      <w:snapToGrid w:val="0"/>
      <w:spacing w:after="50" w:afterLines="50"/>
      <w:ind w:firstLine="0" w:firstLineChars="0"/>
      <w:jc w:val="center"/>
    </w:pPr>
    <w:rPr>
      <w:rFonts w:hint="eastAsia" w:ascii="微软雅黑" w:hAnsi="微软雅黑" w:eastAsia="微软雅黑" w:cs="Times New Roman"/>
      <w:b/>
      <w:bCs/>
      <w:kern w:val="28"/>
      <w:sz w:val="36"/>
      <w:szCs w:val="36"/>
    </w:rPr>
  </w:style>
  <w:style w:type="paragraph" w:customStyle="1" w:styleId="133">
    <w:name w:val="附录标题"/>
    <w:qFormat/>
    <w:uiPriority w:val="0"/>
    <w:pPr>
      <w:adjustRightInd w:val="0"/>
      <w:snapToGrid w:val="0"/>
      <w:spacing w:after="50" w:afterLines="50"/>
      <w:ind w:firstLine="0" w:firstLineChars="0"/>
      <w:jc w:val="center"/>
    </w:pPr>
    <w:rPr>
      <w:rFonts w:hint="eastAsia" w:ascii="微软雅黑" w:hAnsi="微软雅黑" w:eastAsia="微软雅黑" w:cs="Times New Roman"/>
      <w:b/>
      <w:bCs/>
      <w:kern w:val="28"/>
      <w:sz w:val="44"/>
      <w:szCs w:val="44"/>
    </w:rPr>
  </w:style>
  <w:style w:type="character" w:customStyle="1" w:styleId="134">
    <w:name w:val="摘要"/>
    <w:basedOn w:val="89"/>
    <w:qFormat/>
    <w:uiPriority w:val="0"/>
    <w:rPr>
      <w:rFonts w:hint="eastAsia" w:ascii="微软雅黑" w:hAnsi="微软雅黑"/>
      <w:b/>
      <w:bCs/>
      <w:sz w:val="24"/>
      <w:szCs w:val="24"/>
      <w:lang w:val="en-US" w:eastAsia="zh-CN"/>
    </w:rPr>
  </w:style>
  <w:style w:type="character" w:customStyle="1" w:styleId="135">
    <w:name w:val="参考文献条目"/>
    <w:basedOn w:val="89"/>
    <w:qFormat/>
    <w:uiPriority w:val="0"/>
    <w:rPr>
      <w:rFonts w:hint="eastAsia" w:ascii="汉仪中宋简" w:hAnsi="汉仪中宋简" w:cs="Times New Roman"/>
      <w:sz w:val="18"/>
      <w:szCs w:val="18"/>
      <w:lang w:val="en-US" w:eastAsia="zh-CN"/>
    </w:rPr>
  </w:style>
  <w:style w:type="character" w:customStyle="1" w:styleId="136">
    <w:name w:val="关键词"/>
    <w:basedOn w:val="89"/>
    <w:qFormat/>
    <w:uiPriority w:val="0"/>
    <w:rPr>
      <w:rFonts w:hint="eastAsia" w:ascii="微软雅黑" w:hAnsi="微软雅黑" w:eastAsia="微软雅黑"/>
      <w:b/>
      <w:bCs/>
      <w:sz w:val="24"/>
      <w:szCs w:val="24"/>
      <w:lang w:val="en-US" w:eastAsia="zh-CN"/>
    </w:rPr>
  </w:style>
  <w:style w:type="character" w:customStyle="1" w:styleId="137">
    <w:name w:val="着重标题"/>
    <w:basedOn w:val="89"/>
    <w:qFormat/>
    <w:uiPriority w:val="0"/>
    <w:rPr>
      <w:rFonts w:hint="eastAsia" w:ascii="汉仪中宋简" w:hAnsi="汉仪中宋简" w:cs="Times New Roman"/>
      <w:lang w:val="en-US" w:eastAsia="zh-CN"/>
    </w:rPr>
  </w:style>
  <w:style w:type="paragraph" w:customStyle="1" w:styleId="138">
    <w:name w:val="TOC 标题1"/>
    <w:basedOn w:val="3"/>
    <w:next w:val="1"/>
    <w:unhideWhenUsed/>
    <w:qFormat/>
    <w:uiPriority w:val="39"/>
    <w:pPr>
      <w:widowControl w:val="0"/>
      <w:numPr>
        <w:ilvl w:val="0"/>
        <w:numId w:val="0"/>
      </w:numPr>
      <w:tabs>
        <w:tab w:val="clear" w:pos="-420"/>
        <w:tab w:val="clear" w:pos="0"/>
      </w:tabs>
      <w:spacing w:before="340" w:beforeLines="0" w:after="330" w:afterLines="0" w:line="578" w:lineRule="auto"/>
      <w:ind w:firstLine="440" w:firstLineChars="200"/>
      <w:jc w:val="both"/>
      <w:outlineLvl w:val="9"/>
    </w:pPr>
    <w:rPr>
      <w:color w:val="auto"/>
      <w:sz w:val="44"/>
      <w:szCs w:val="44"/>
    </w:rPr>
  </w:style>
  <w:style w:type="paragraph" w:styleId="139">
    <w:name w:val="List Paragraph"/>
    <w:basedOn w:val="1"/>
    <w:qFormat/>
    <w:uiPriority w:val="99"/>
    <w:pPr>
      <w:ind w:firstLine="420"/>
    </w:pPr>
  </w:style>
  <w:style w:type="paragraph" w:styleId="140">
    <w:name w:val="Intense Quote"/>
    <w:basedOn w:val="1"/>
    <w:next w:val="1"/>
    <w:link w:val="141"/>
    <w:qFormat/>
    <w:uiPriority w:val="99"/>
    <w:pPr>
      <w:pBdr>
        <w:top w:val="single" w:color="1545D0" w:sz="4" w:space="10"/>
        <w:bottom w:val="single" w:color="1545D0" w:sz="4" w:space="10"/>
      </w:pBdr>
      <w:spacing w:before="360" w:after="360"/>
      <w:ind w:left="864" w:right="864"/>
      <w:jc w:val="center"/>
    </w:pPr>
    <w:rPr>
      <w:rFonts w:ascii="微软雅黑" w:hAnsi="微软雅黑" w:eastAsia="微软雅黑"/>
      <w:i/>
      <w:iCs/>
      <w:color w:val="1545D0"/>
      <w:kern w:val="2"/>
      <w:sz w:val="22"/>
      <w:szCs w:val="22"/>
    </w:rPr>
  </w:style>
  <w:style w:type="character" w:customStyle="1" w:styleId="141">
    <w:name w:val="明显引用 字符"/>
    <w:basedOn w:val="89"/>
    <w:link w:val="140"/>
    <w:qFormat/>
    <w:uiPriority w:val="99"/>
    <w:rPr>
      <w:rFonts w:ascii="微软雅黑" w:hAnsi="微软雅黑" w:eastAsia="微软雅黑"/>
      <w:i/>
      <w:iCs/>
      <w:color w:val="1545D0"/>
      <w:kern w:val="2"/>
      <w:sz w:val="22"/>
      <w:szCs w:val="22"/>
    </w:rPr>
  </w:style>
  <w:style w:type="paragraph" w:customStyle="1" w:styleId="142">
    <w:name w:val="书目1"/>
    <w:basedOn w:val="1"/>
    <w:next w:val="1"/>
    <w:unhideWhenUsed/>
    <w:qFormat/>
    <w:uiPriority w:val="37"/>
  </w:style>
  <w:style w:type="paragraph" w:styleId="143">
    <w:name w:val="No Spacing"/>
    <w:qFormat/>
    <w:uiPriority w:val="99"/>
    <w:pPr>
      <w:widowControl w:val="0"/>
      <w:adjustRightInd w:val="0"/>
      <w:snapToGrid w:val="0"/>
      <w:ind w:firstLine="440" w:firstLineChars="200"/>
      <w:jc w:val="both"/>
    </w:pPr>
    <w:rPr>
      <w:rFonts w:ascii="微软雅黑" w:hAnsi="微软雅黑" w:eastAsia="微软雅黑" w:cs="Times New Roman"/>
      <w:kern w:val="2"/>
      <w:sz w:val="22"/>
      <w:szCs w:val="22"/>
      <w:lang w:val="en-US" w:eastAsia="zh-CN" w:bidi="ar-SA"/>
    </w:rPr>
  </w:style>
  <w:style w:type="paragraph" w:styleId="144">
    <w:name w:val="Quote"/>
    <w:basedOn w:val="1"/>
    <w:next w:val="1"/>
    <w:link w:val="145"/>
    <w:qFormat/>
    <w:uiPriority w:val="99"/>
    <w:pPr>
      <w:spacing w:before="200" w:after="160"/>
      <w:ind w:left="864" w:right="864"/>
      <w:jc w:val="center"/>
    </w:pPr>
    <w:rPr>
      <w:rFonts w:ascii="微软雅黑" w:hAnsi="微软雅黑" w:eastAsia="微软雅黑"/>
      <w:i/>
      <w:iCs/>
      <w:color w:val="000000"/>
      <w:kern w:val="2"/>
      <w:sz w:val="22"/>
      <w:szCs w:val="22"/>
    </w:rPr>
  </w:style>
  <w:style w:type="character" w:customStyle="1" w:styleId="145">
    <w:name w:val="引用 字符"/>
    <w:basedOn w:val="89"/>
    <w:link w:val="144"/>
    <w:qFormat/>
    <w:uiPriority w:val="99"/>
    <w:rPr>
      <w:rFonts w:ascii="微软雅黑" w:hAnsi="微软雅黑" w:eastAsia="微软雅黑"/>
      <w:i/>
      <w:iCs/>
      <w:color w:val="000000"/>
      <w:kern w:val="2"/>
      <w:sz w:val="22"/>
      <w:szCs w:val="22"/>
    </w:rPr>
  </w:style>
  <w:style w:type="paragraph" w:customStyle="1" w:styleId="146">
    <w:name w:val="主送对象"/>
    <w:qFormat/>
    <w:uiPriority w:val="0"/>
    <w:pPr>
      <w:ind w:firstLine="0" w:firstLineChars="0"/>
      <w:jc w:val="left"/>
    </w:pPr>
    <w:rPr>
      <w:rFonts w:hint="eastAsia" w:ascii="微软雅黑" w:hAnsi="微软雅黑" w:eastAsia="微软雅黑" w:cs="Times New Roman"/>
      <w:sz w:val="24"/>
      <w:szCs w:val="24"/>
    </w:rPr>
  </w:style>
  <w:style w:type="paragraph" w:customStyle="1" w:styleId="147">
    <w:name w:val="章前标题"/>
    <w:link w:val="148"/>
    <w:qFormat/>
    <w:uiPriority w:val="0"/>
    <w:pPr>
      <w:adjustRightInd w:val="0"/>
      <w:snapToGrid w:val="0"/>
      <w:spacing w:after="50" w:afterLines="50"/>
      <w:ind w:firstLine="0" w:firstLineChars="0"/>
      <w:jc w:val="center"/>
    </w:pPr>
    <w:rPr>
      <w:rFonts w:hint="eastAsia" w:ascii="微软雅黑" w:hAnsi="微软雅黑" w:eastAsia="微软雅黑" w:cs="Times New Roman"/>
      <w:b/>
      <w:bCs/>
      <w:kern w:val="28"/>
      <w:sz w:val="44"/>
      <w:szCs w:val="44"/>
    </w:rPr>
  </w:style>
  <w:style w:type="character" w:customStyle="1" w:styleId="148">
    <w:name w:val="章前标题 Char"/>
    <w:link w:val="147"/>
    <w:qFormat/>
    <w:uiPriority w:val="0"/>
    <w:rPr>
      <w:rFonts w:hint="eastAsia" w:ascii="微软雅黑" w:hAnsi="微软雅黑" w:eastAsia="微软雅黑" w:cs="Times New Roman"/>
      <w:b/>
      <w:bCs/>
      <w:kern w:val="28"/>
      <w:sz w:val="44"/>
      <w:szCs w:val="44"/>
    </w:rPr>
  </w:style>
  <w:style w:type="paragraph" w:customStyle="1" w:styleId="149">
    <w:name w:val="声明标题"/>
    <w:qFormat/>
    <w:uiPriority w:val="0"/>
    <w:pPr>
      <w:snapToGrid w:val="0"/>
      <w:spacing w:after="50" w:afterLines="50"/>
      <w:ind w:firstLine="0" w:firstLineChars="0"/>
      <w:jc w:val="center"/>
    </w:pPr>
    <w:rPr>
      <w:rFonts w:hint="eastAsia" w:ascii="微软雅黑" w:hAnsi="微软雅黑" w:eastAsia="微软雅黑" w:cs="Times New Roman"/>
      <w:b/>
      <w:bCs/>
      <w:kern w:val="28"/>
      <w:sz w:val="44"/>
      <w:szCs w:val="44"/>
    </w:rPr>
  </w:style>
  <w:style w:type="paragraph" w:customStyle="1" w:styleId="150">
    <w:name w:val="声明正文"/>
    <w:basedOn w:val="1"/>
    <w:qFormat/>
    <w:uiPriority w:val="0"/>
    <w:pPr>
      <w:ind w:firstLine="1041" w:firstLineChars="200"/>
    </w:pPr>
    <w:rPr>
      <w:rFonts w:hint="eastAsia"/>
    </w:rPr>
  </w:style>
  <w:style w:type="paragraph" w:customStyle="1" w:styleId="151">
    <w:name w:val="摘要标题"/>
    <w:basedOn w:val="58"/>
    <w:link w:val="152"/>
    <w:qFormat/>
    <w:uiPriority w:val="0"/>
    <w:pPr>
      <w:ind w:left="0" w:leftChars="0"/>
      <w:jc w:val="center"/>
    </w:pPr>
    <w:rPr>
      <w:b/>
      <w:bCs/>
      <w:kern w:val="28"/>
      <w:sz w:val="44"/>
      <w:szCs w:val="44"/>
    </w:rPr>
  </w:style>
  <w:style w:type="character" w:customStyle="1" w:styleId="152">
    <w:name w:val="摘要标题 Char"/>
    <w:link w:val="151"/>
    <w:qFormat/>
    <w:uiPriority w:val="0"/>
    <w:rPr>
      <w:b/>
      <w:bCs/>
      <w:kern w:val="28"/>
      <w:sz w:val="44"/>
      <w:szCs w:val="44"/>
    </w:rPr>
  </w:style>
  <w:style w:type="paragraph" w:customStyle="1" w:styleId="153">
    <w:name w:val="摘要正文"/>
    <w:basedOn w:val="1"/>
    <w:qFormat/>
    <w:uiPriority w:val="0"/>
    <w:pPr>
      <w:ind w:firstLine="1041"/>
    </w:pPr>
    <w:rPr>
      <w:rFonts w:hint="eastAsia"/>
    </w:rPr>
  </w:style>
  <w:style w:type="paragraph" w:customStyle="1" w:styleId="154">
    <w:name w:val="关键词正文"/>
    <w:link w:val="155"/>
    <w:qFormat/>
    <w:uiPriority w:val="0"/>
    <w:pPr>
      <w:jc w:val="left"/>
    </w:pPr>
    <w:rPr>
      <w:rFonts w:ascii="微软雅黑" w:hAnsi="微软雅黑" w:eastAsia="微软雅黑" w:cs="Times New Roman"/>
      <w:sz w:val="24"/>
      <w:szCs w:val="24"/>
    </w:rPr>
  </w:style>
  <w:style w:type="character" w:customStyle="1" w:styleId="155">
    <w:name w:val="关键词正文 Char"/>
    <w:link w:val="154"/>
    <w:qFormat/>
    <w:uiPriority w:val="0"/>
    <w:rPr>
      <w:rFonts w:ascii="微软雅黑" w:hAnsi="微软雅黑" w:eastAsia="微软雅黑" w:cs="Times New Roman"/>
      <w:sz w:val="24"/>
      <w:szCs w:val="24"/>
    </w:rPr>
  </w:style>
  <w:style w:type="paragraph" w:customStyle="1" w:styleId="156">
    <w:name w:val="英文摘要标题"/>
    <w:qFormat/>
    <w:uiPriority w:val="0"/>
    <w:pPr>
      <w:adjustRightInd w:val="0"/>
      <w:snapToGrid w:val="0"/>
      <w:spacing w:after="50" w:afterLines="50"/>
      <w:ind w:firstLine="0" w:firstLineChars="0"/>
      <w:jc w:val="center"/>
    </w:pPr>
    <w:rPr>
      <w:rFonts w:hint="eastAsia" w:ascii="微软雅黑" w:hAnsi="微软雅黑" w:eastAsia="微软雅黑" w:cs="Times New Roman"/>
      <w:b/>
      <w:bCs/>
      <w:kern w:val="28"/>
      <w:sz w:val="44"/>
      <w:szCs w:val="44"/>
    </w:rPr>
  </w:style>
  <w:style w:type="paragraph" w:customStyle="1" w:styleId="157">
    <w:name w:val="英文摘要正文"/>
    <w:basedOn w:val="1"/>
    <w:qFormat/>
    <w:uiPriority w:val="0"/>
    <w:pPr>
      <w:ind w:firstLine="1041"/>
    </w:pPr>
    <w:rPr>
      <w:rFonts w:hint="eastAsia"/>
    </w:rPr>
  </w:style>
  <w:style w:type="paragraph" w:customStyle="1" w:styleId="158">
    <w:name w:val="英文关键词正文"/>
    <w:qFormat/>
    <w:uiPriority w:val="0"/>
    <w:pPr>
      <w:adjustRightInd w:val="0"/>
      <w:snapToGrid w:val="0"/>
      <w:spacing w:after="50" w:afterLines="50"/>
      <w:ind w:firstLine="0" w:firstLineChars="0"/>
      <w:jc w:val="left"/>
    </w:pPr>
    <w:rPr>
      <w:rFonts w:hint="eastAsia" w:ascii="微软雅黑" w:hAnsi="微软雅黑" w:eastAsia="微软雅黑" w:cs="Times New Roman"/>
      <w:sz w:val="24"/>
      <w:szCs w:val="24"/>
    </w:rPr>
  </w:style>
  <w:style w:type="paragraph" w:customStyle="1" w:styleId="159">
    <w:name w:val="参考文献标题"/>
    <w:link w:val="160"/>
    <w:qFormat/>
    <w:uiPriority w:val="0"/>
    <w:pPr>
      <w:adjustRightInd w:val="0"/>
      <w:snapToGrid w:val="0"/>
      <w:spacing w:after="50" w:afterLines="50"/>
      <w:ind w:firstLine="0" w:firstLineChars="0"/>
      <w:jc w:val="center"/>
    </w:pPr>
    <w:rPr>
      <w:rFonts w:hint="eastAsia" w:ascii="微软雅黑" w:hAnsi="微软雅黑" w:eastAsia="微软雅黑" w:cs="Times New Roman"/>
      <w:b/>
      <w:bCs/>
      <w:kern w:val="28"/>
      <w:sz w:val="44"/>
      <w:szCs w:val="44"/>
    </w:rPr>
  </w:style>
  <w:style w:type="character" w:customStyle="1" w:styleId="160">
    <w:name w:val="参考文献标题 Char"/>
    <w:link w:val="159"/>
    <w:qFormat/>
    <w:uiPriority w:val="0"/>
    <w:rPr>
      <w:rFonts w:hint="eastAsia" w:ascii="微软雅黑" w:hAnsi="微软雅黑" w:eastAsia="微软雅黑" w:cs="Times New Roman"/>
      <w:b/>
      <w:bCs/>
      <w:kern w:val="28"/>
      <w:sz w:val="44"/>
      <w:szCs w:val="44"/>
    </w:rPr>
  </w:style>
  <w:style w:type="character" w:customStyle="1" w:styleId="161">
    <w:name w:val="参考文献条目 Char"/>
    <w:qFormat/>
    <w:uiPriority w:val="0"/>
    <w:rPr>
      <w:rFonts w:hint="eastAsia" w:ascii="微软雅黑" w:hAnsi="微软雅黑" w:eastAsia="微软雅黑" w:cs="Times New Roman"/>
      <w:sz w:val="21"/>
      <w:szCs w:val="21"/>
    </w:rPr>
  </w:style>
  <w:style w:type="paragraph" w:customStyle="1" w:styleId="162">
    <w:name w:val="致谢标题"/>
    <w:link w:val="163"/>
    <w:qFormat/>
    <w:uiPriority w:val="0"/>
    <w:pPr>
      <w:adjustRightInd w:val="0"/>
      <w:snapToGrid w:val="0"/>
      <w:spacing w:after="50" w:afterLines="50"/>
      <w:ind w:firstLine="0" w:firstLineChars="0"/>
      <w:jc w:val="center"/>
    </w:pPr>
    <w:rPr>
      <w:rFonts w:hint="eastAsia" w:ascii="微软雅黑" w:hAnsi="微软雅黑" w:eastAsia="微软雅黑" w:cs="Times New Roman"/>
      <w:b/>
      <w:bCs/>
      <w:kern w:val="28"/>
      <w:sz w:val="44"/>
      <w:szCs w:val="44"/>
    </w:rPr>
  </w:style>
  <w:style w:type="character" w:customStyle="1" w:styleId="163">
    <w:name w:val="致谢标题 Char"/>
    <w:link w:val="162"/>
    <w:qFormat/>
    <w:uiPriority w:val="0"/>
    <w:rPr>
      <w:rFonts w:hint="eastAsia" w:ascii="微软雅黑" w:hAnsi="微软雅黑" w:eastAsia="微软雅黑" w:cs="Times New Roman"/>
      <w:b/>
      <w:bCs/>
      <w:kern w:val="28"/>
      <w:sz w:val="44"/>
      <w:szCs w:val="44"/>
    </w:rPr>
  </w:style>
  <w:style w:type="paragraph" w:customStyle="1" w:styleId="164">
    <w:name w:val="致谢正文"/>
    <w:basedOn w:val="1"/>
    <w:qFormat/>
    <w:uiPriority w:val="0"/>
    <w:pPr>
      <w:ind w:firstLine="1041" w:firstLineChars="200"/>
      <w:jc w:val="left"/>
    </w:pPr>
    <w:rPr>
      <w:rFonts w:hint="eastAsia"/>
    </w:rPr>
  </w:style>
  <w:style w:type="paragraph" w:customStyle="1" w:styleId="165">
    <w:name w:val="表格标题"/>
    <w:qFormat/>
    <w:uiPriority w:val="0"/>
    <w:pPr>
      <w:numPr>
        <w:ilvl w:val="0"/>
        <w:numId w:val="12"/>
      </w:numPr>
      <w:adjustRightInd w:val="0"/>
      <w:snapToGrid w:val="0"/>
      <w:ind w:hanging="425" w:firstLineChars="0"/>
      <w:jc w:val="center"/>
    </w:pPr>
    <w:rPr>
      <w:rFonts w:hint="eastAsia" w:ascii="微软雅黑" w:hAnsi="微软雅黑" w:eastAsia="微软雅黑" w:cs="Times New Roman"/>
      <w:sz w:val="21"/>
      <w:szCs w:val="21"/>
    </w:rPr>
  </w:style>
  <w:style w:type="paragraph" w:customStyle="1" w:styleId="166">
    <w:name w:val="图片标题"/>
    <w:qFormat/>
    <w:uiPriority w:val="0"/>
    <w:pPr>
      <w:numPr>
        <w:ilvl w:val="0"/>
        <w:numId w:val="13"/>
      </w:numPr>
      <w:adjustRightInd w:val="0"/>
      <w:snapToGrid w:val="0"/>
      <w:ind w:hanging="425" w:firstLineChars="0"/>
      <w:jc w:val="center"/>
    </w:pPr>
    <w:rPr>
      <w:rFonts w:hint="eastAsia" w:ascii="微软雅黑" w:hAnsi="微软雅黑" w:eastAsia="微软雅黑"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6</Pages>
  <Words>1359</Words>
  <Characters>1393</Characters>
  <Lines>94</Lines>
  <Paragraphs>26</Paragraphs>
  <TotalTime>4</TotalTime>
  <ScaleCrop>false</ScaleCrop>
  <LinksUpToDate>false</LinksUpToDate>
  <CharactersWithSpaces>2002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2011-07-15T02:39:00Z</dcterms:created>
  <dc:creator>zwd</dc:creator>
  <cp:lastModifiedBy>巴河</cp:lastModifiedBy>
  <cp:lastPrinted>2025-05-09T09:54:00Z</cp:lastPrinted>
  <dcterms:modified xsi:type="dcterms:W3CDTF">2026-04-19T09:33:36Z</dcterms:modified>
  <dc:title>“巴”名称的语源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47BE2D18F0C947BEAE763996D0B10740_13</vt:lpwstr>
  </property>
  <property fmtid="{D5CDD505-2E9C-101B-9397-08002B2CF9AE}" pid="4" name="KSOTemplateDocerSaveRecord">
    <vt:lpwstr>eyJoZGlkIjoiNmM5OWNlMWU5NTkxZWMxNDBiZDViOTUzZjYyYzQ1MmUiLCJ1c2VySWQiOiI1NjczODQ4OTEifQ==</vt:lpwstr>
  </property>
</Properties>
</file>